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99187" w14:textId="cd991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p>
      <w:pPr>
        <w:spacing w:after="0"/>
        <w:ind w:left="0"/>
        <w:jc w:val="both"/>
      </w:pPr>
      <w:r>
        <w:rPr>
          <w:rFonts w:ascii="Times New Roman"/>
          <w:b w:val="false"/>
          <w:i w:val="false"/>
          <w:color w:val="000000"/>
          <w:sz w:val="28"/>
        </w:rPr>
        <w:t>Приказ Министра образования и науки Республики Казахстан от 31 октября 2018 года № 598. Зарегистрирован в Министерстве юстиции Республики Казахстан 14 декабря 2018 года № 17948.</w:t>
      </w:r>
    </w:p>
    <w:p>
      <w:pPr>
        <w:spacing w:after="0"/>
        <w:ind w:left="0"/>
        <w:jc w:val="both"/>
      </w:pPr>
      <w:r>
        <w:rPr>
          <w:rFonts w:ascii="Times New Roman"/>
          <w:b w:val="false"/>
          <w:i w:val="false"/>
          <w:color w:val="ff0000"/>
          <w:sz w:val="28"/>
        </w:rPr>
        <w:t xml:space="preserve">
      Сноска. Заголовок - в редакции приказа Министра образования и науки РК от 24.05.2021 </w:t>
      </w:r>
      <w:r>
        <w:rPr>
          <w:rFonts w:ascii="Times New Roman"/>
          <w:b w:val="false"/>
          <w:i w:val="false"/>
          <w:color w:val="ff0000"/>
          <w:sz w:val="28"/>
        </w:rPr>
        <w:t>№ 231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2-5)</w:t>
      </w:r>
      <w:r>
        <w:rPr>
          <w:rFonts w:ascii="Times New Roman"/>
          <w:b w:val="false"/>
          <w:i w:val="false"/>
          <w:color w:val="000000"/>
          <w:sz w:val="28"/>
        </w:rPr>
        <w:t xml:space="preserve"> статьи 5 Закона Республики Казахстан от 27 июля 2007 года "Об образовании" ПРИКАЗЫВАЮ:</w:t>
      </w:r>
    </w:p>
    <w:bookmarkEnd w:id="0"/>
    <w:bookmarkStart w:name="z5" w:id="1"/>
    <w:p>
      <w:pPr>
        <w:spacing w:after="0"/>
        <w:ind w:left="0"/>
        <w:jc w:val="both"/>
      </w:pPr>
      <w:r>
        <w:rPr>
          <w:rFonts w:ascii="Times New Roman"/>
          <w:b w:val="false"/>
          <w:i w:val="false"/>
          <w:color w:val="000000"/>
          <w:sz w:val="28"/>
        </w:rPr>
        <w:t>
      1. Утвердить прилагаемые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образования и науки РК от 24.05.2021 </w:t>
      </w:r>
      <w:r>
        <w:rPr>
          <w:rFonts w:ascii="Times New Roman"/>
          <w:b w:val="false"/>
          <w:i w:val="false"/>
          <w:color w:val="000000"/>
          <w:sz w:val="28"/>
        </w:rPr>
        <w:t>№ 231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Признать утратившим силу:</w:t>
      </w:r>
    </w:p>
    <w:bookmarkEnd w:id="2"/>
    <w:bookmarkStart w:name="z7"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12788, опубликован 25 января 2016 года в информационно-правовой системе нормативных правовых актов Республики Казахстан "Әділет");</w:t>
      </w:r>
    </w:p>
    <w:bookmarkEnd w:id="3"/>
    <w:bookmarkStart w:name="z8"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образования и науки Республики Казахстан от 22 февраля 2017 года № 76 "О внесении изменений в приказ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14956, опубликован 21 апреля 2017 года в информационно-правовой системе "Әділет").</w:t>
      </w:r>
    </w:p>
    <w:bookmarkEnd w:id="4"/>
    <w:bookmarkStart w:name="z9" w:id="5"/>
    <w:p>
      <w:pPr>
        <w:spacing w:after="0"/>
        <w:ind w:left="0"/>
        <w:jc w:val="both"/>
      </w:pPr>
      <w:r>
        <w:rPr>
          <w:rFonts w:ascii="Times New Roman"/>
          <w:b w:val="false"/>
          <w:i w:val="false"/>
          <w:color w:val="000000"/>
          <w:sz w:val="28"/>
        </w:rPr>
        <w:t>
      3.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7"/>
    <w:bookmarkStart w:name="z12" w:id="8"/>
    <w:p>
      <w:pPr>
        <w:spacing w:after="0"/>
        <w:ind w:left="0"/>
        <w:jc w:val="both"/>
      </w:pPr>
      <w:r>
        <w:rPr>
          <w:rFonts w:ascii="Times New Roman"/>
          <w:b w:val="false"/>
          <w:i w:val="false"/>
          <w:color w:val="000000"/>
          <w:sz w:val="28"/>
        </w:rPr>
        <w:t>
      3) размещение настоящего приказа на интернет-ресурсе Министерства образования и науки Республики Казахстан после его официального опубликования;</w:t>
      </w:r>
    </w:p>
    <w:bookmarkEnd w:id="8"/>
    <w:bookmarkStart w:name="z13" w:id="9"/>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bookmarkEnd w:id="9"/>
    <w:bookmarkStart w:name="z14" w:id="10"/>
    <w:p>
      <w:pPr>
        <w:spacing w:after="0"/>
        <w:ind w:left="0"/>
        <w:jc w:val="both"/>
      </w:pPr>
      <w:r>
        <w:rPr>
          <w:rFonts w:ascii="Times New Roman"/>
          <w:b w:val="false"/>
          <w:i w:val="false"/>
          <w:color w:val="000000"/>
          <w:sz w:val="28"/>
        </w:rPr>
        <w:t>
      4. Контроль за исполнением настоящего приказа возложить на вице-министра образования и науки Республики Казахстан Асылову Б.А.</w:t>
      </w:r>
    </w:p>
    <w:bookmarkEnd w:id="10"/>
    <w:bookmarkStart w:name="z15" w:id="11"/>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образования и науки</w:t>
            </w:r>
            <w:r>
              <w:br/>
            </w: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Сагадиев</w:t>
            </w:r>
            <w:r>
              <w:rPr>
                <w:rFonts w:ascii="Times New Roman"/>
                <w:b w:val="false"/>
                <w:i w:val="false"/>
                <w:color w:val="000000"/>
                <w:sz w:val="20"/>
              </w:rPr>
              <w:t>
</w:t>
            </w:r>
          </w:p>
        </w:tc>
      </w:tr>
    </w:tbl>
    <w:bookmarkStart w:name="z17" w:id="12"/>
    <w:p>
      <w:pPr>
        <w:spacing w:after="0"/>
        <w:ind w:left="0"/>
        <w:jc w:val="both"/>
      </w:pPr>
      <w:r>
        <w:rPr>
          <w:rFonts w:ascii="Times New Roman"/>
          <w:b w:val="false"/>
          <w:i w:val="false"/>
          <w:color w:val="000000"/>
          <w:sz w:val="28"/>
        </w:rPr>
        <w:t>
      "СОГЛАСОВАН"</w:t>
      </w:r>
      <w:r>
        <w:br/>
      </w:r>
      <w:r>
        <w:rPr>
          <w:rFonts w:ascii="Times New Roman"/>
          <w:b w:val="false"/>
          <w:i w:val="false"/>
          <w:color w:val="000000"/>
          <w:sz w:val="28"/>
        </w:rPr>
        <w:t xml:space="preserve">Министр здравоохранения </w:t>
      </w:r>
      <w:r>
        <w:br/>
      </w:r>
      <w:r>
        <w:rPr>
          <w:rFonts w:ascii="Times New Roman"/>
          <w:b w:val="false"/>
          <w:i w:val="false"/>
          <w:color w:val="000000"/>
          <w:sz w:val="28"/>
        </w:rPr>
        <w:t>Республики Казахстан</w:t>
      </w:r>
      <w:r>
        <w:br/>
      </w:r>
      <w:r>
        <w:rPr>
          <w:rFonts w:ascii="Times New Roman"/>
          <w:b w:val="false"/>
          <w:i w:val="false"/>
          <w:color w:val="000000"/>
          <w:sz w:val="28"/>
        </w:rPr>
        <w:t>____________________</w:t>
      </w:r>
      <w:r>
        <w:br/>
      </w:r>
      <w:r>
        <w:rPr>
          <w:rFonts w:ascii="Times New Roman"/>
          <w:b w:val="false"/>
          <w:i w:val="false"/>
          <w:color w:val="000000"/>
          <w:sz w:val="28"/>
        </w:rPr>
        <w:t>"______" ___________ 2018 года</w:t>
      </w:r>
    </w:p>
    <w:bookmarkEnd w:id="12"/>
    <w:bookmarkStart w:name="z18" w:id="13"/>
    <w:p>
      <w:pPr>
        <w:spacing w:after="0"/>
        <w:ind w:left="0"/>
        <w:jc w:val="both"/>
      </w:pPr>
      <w:r>
        <w:rPr>
          <w:rFonts w:ascii="Times New Roman"/>
          <w:b w:val="false"/>
          <w:i w:val="false"/>
          <w:color w:val="000000"/>
          <w:sz w:val="28"/>
        </w:rPr>
        <w:t>
      "СОГЛАСОВАН"</w:t>
      </w:r>
      <w:r>
        <w:br/>
      </w:r>
      <w:r>
        <w:rPr>
          <w:rFonts w:ascii="Times New Roman"/>
          <w:b w:val="false"/>
          <w:i w:val="false"/>
          <w:color w:val="000000"/>
          <w:sz w:val="28"/>
        </w:rPr>
        <w:t>Министр финансов</w:t>
      </w:r>
      <w:r>
        <w:br/>
      </w:r>
      <w:r>
        <w:rPr>
          <w:rFonts w:ascii="Times New Roman"/>
          <w:b w:val="false"/>
          <w:i w:val="false"/>
          <w:color w:val="000000"/>
          <w:sz w:val="28"/>
        </w:rPr>
        <w:t>Республики Казахстан</w:t>
      </w:r>
      <w:r>
        <w:br/>
      </w:r>
      <w:r>
        <w:rPr>
          <w:rFonts w:ascii="Times New Roman"/>
          <w:b w:val="false"/>
          <w:i w:val="false"/>
          <w:color w:val="000000"/>
          <w:sz w:val="28"/>
        </w:rPr>
        <w:t>___________________</w:t>
      </w:r>
      <w:r>
        <w:br/>
      </w:r>
      <w:r>
        <w:rPr>
          <w:rFonts w:ascii="Times New Roman"/>
          <w:b w:val="false"/>
          <w:i w:val="false"/>
          <w:color w:val="000000"/>
          <w:sz w:val="28"/>
        </w:rPr>
        <w:t>"______" ___________2018 года</w:t>
      </w:r>
    </w:p>
    <w:bookmarkEnd w:id="13"/>
    <w:bookmarkStart w:name="z19" w:id="14"/>
    <w:p>
      <w:pPr>
        <w:spacing w:after="0"/>
        <w:ind w:left="0"/>
        <w:jc w:val="both"/>
      </w:pPr>
      <w:r>
        <w:rPr>
          <w:rFonts w:ascii="Times New Roman"/>
          <w:b w:val="false"/>
          <w:i w:val="false"/>
          <w:color w:val="000000"/>
          <w:sz w:val="28"/>
        </w:rPr>
        <w:t>
      "СОГЛАСОВАН"</w:t>
      </w:r>
      <w:r>
        <w:br/>
      </w:r>
      <w:r>
        <w:rPr>
          <w:rFonts w:ascii="Times New Roman"/>
          <w:b w:val="false"/>
          <w:i w:val="false"/>
          <w:color w:val="000000"/>
          <w:sz w:val="28"/>
        </w:rPr>
        <w:t>Министр национальной экономики</w:t>
      </w:r>
      <w:r>
        <w:br/>
      </w:r>
      <w:r>
        <w:rPr>
          <w:rFonts w:ascii="Times New Roman"/>
          <w:b w:val="false"/>
          <w:i w:val="false"/>
          <w:color w:val="000000"/>
          <w:sz w:val="28"/>
        </w:rPr>
        <w:t>Республики Казахстан</w:t>
      </w:r>
      <w:r>
        <w:br/>
      </w:r>
      <w:r>
        <w:rPr>
          <w:rFonts w:ascii="Times New Roman"/>
          <w:b w:val="false"/>
          <w:i w:val="false"/>
          <w:color w:val="000000"/>
          <w:sz w:val="28"/>
        </w:rPr>
        <w:t>__________________</w:t>
      </w:r>
      <w:r>
        <w:br/>
      </w:r>
      <w:r>
        <w:rPr>
          <w:rFonts w:ascii="Times New Roman"/>
          <w:b w:val="false"/>
          <w:i w:val="false"/>
          <w:color w:val="000000"/>
          <w:sz w:val="28"/>
        </w:rPr>
        <w:t>"______" ___________2018 года</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приказом </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октября 2018 года №598</w:t>
            </w:r>
          </w:p>
        </w:tc>
      </w:tr>
    </w:tbl>
    <w:bookmarkStart w:name="z21" w:id="15"/>
    <w:p>
      <w:pPr>
        <w:spacing w:after="0"/>
        <w:ind w:left="0"/>
        <w:jc w:val="left"/>
      </w:pPr>
      <w:r>
        <w:rPr>
          <w:rFonts w:ascii="Times New Roman"/>
          <w:b/>
          <w:i w:val="false"/>
          <w:color w:val="000000"/>
        </w:rPr>
        <w:t xml:space="preserve">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5"/>
    <w:p>
      <w:pPr>
        <w:spacing w:after="0"/>
        <w:ind w:left="0"/>
        <w:jc w:val="both"/>
      </w:pPr>
      <w:r>
        <w:rPr>
          <w:rFonts w:ascii="Times New Roman"/>
          <w:b w:val="false"/>
          <w:i w:val="false"/>
          <w:color w:val="ff0000"/>
          <w:sz w:val="28"/>
        </w:rPr>
        <w:t xml:space="preserve">
      Сноска. Правила - в редакции приказа Министра образования и науки РК от 24.05.2021 </w:t>
      </w:r>
      <w:r>
        <w:rPr>
          <w:rFonts w:ascii="Times New Roman"/>
          <w:b w:val="false"/>
          <w:i w:val="false"/>
          <w:color w:val="ff0000"/>
          <w:sz w:val="28"/>
        </w:rPr>
        <w:t>№ 231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 w:id="16"/>
    <w:p>
      <w:pPr>
        <w:spacing w:after="0"/>
        <w:ind w:left="0"/>
        <w:jc w:val="left"/>
      </w:pPr>
      <w:r>
        <w:rPr>
          <w:rFonts w:ascii="Times New Roman"/>
          <w:b/>
          <w:i w:val="false"/>
          <w:color w:val="000000"/>
        </w:rPr>
        <w:t xml:space="preserve"> Глава 1. Общие положения</w:t>
      </w:r>
    </w:p>
    <w:bookmarkEnd w:id="16"/>
    <w:bookmarkStart w:name="z24" w:id="17"/>
    <w:p>
      <w:pPr>
        <w:spacing w:after="0"/>
        <w:ind w:left="0"/>
        <w:jc w:val="both"/>
      </w:pPr>
      <w:r>
        <w:rPr>
          <w:rFonts w:ascii="Times New Roman"/>
          <w:b w:val="false"/>
          <w:i w:val="false"/>
          <w:color w:val="000000"/>
          <w:sz w:val="28"/>
        </w:rPr>
        <w:t>
      1. Настоящие Правила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(далее – Правила) устанавливают порядок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7"/>
    <w:bookmarkStart w:name="z25" w:id="18"/>
    <w:p>
      <w:pPr>
        <w:spacing w:after="0"/>
        <w:ind w:left="0"/>
        <w:jc w:val="both"/>
      </w:pPr>
      <w:r>
        <w:rPr>
          <w:rFonts w:ascii="Times New Roman"/>
          <w:b w:val="false"/>
          <w:i w:val="false"/>
          <w:color w:val="000000"/>
          <w:sz w:val="28"/>
        </w:rPr>
        <w:t>
      2. В Правилах используются следующие понятия:</w:t>
      </w:r>
    </w:p>
    <w:bookmarkEnd w:id="18"/>
    <w:bookmarkStart w:name="z26" w:id="19"/>
    <w:p>
      <w:pPr>
        <w:spacing w:after="0"/>
        <w:ind w:left="0"/>
        <w:jc w:val="both"/>
      </w:pPr>
      <w:r>
        <w:rPr>
          <w:rFonts w:ascii="Times New Roman"/>
          <w:b w:val="false"/>
          <w:i w:val="false"/>
          <w:color w:val="000000"/>
          <w:sz w:val="28"/>
        </w:rPr>
        <w:t>
      1) потенциальный поставщик – физическое лицо, юридическое лицо (за исключением государственных учреждений), осуществляющее предпринимательскую деятельность;</w:t>
      </w:r>
    </w:p>
    <w:bookmarkEnd w:id="19"/>
    <w:bookmarkStart w:name="z27" w:id="20"/>
    <w:p>
      <w:pPr>
        <w:spacing w:after="0"/>
        <w:ind w:left="0"/>
        <w:jc w:val="both"/>
      </w:pPr>
      <w:r>
        <w:rPr>
          <w:rFonts w:ascii="Times New Roman"/>
          <w:b w:val="false"/>
          <w:i w:val="false"/>
          <w:color w:val="000000"/>
          <w:sz w:val="28"/>
        </w:rPr>
        <w:t>
      2) конкурсная документация – документы, представляемые организатором конкурса потенциальному поставщику для подготовки заявки на участие в конкурсе и содержащие условия, порядок проведения конкурса;</w:t>
      </w:r>
    </w:p>
    <w:bookmarkEnd w:id="20"/>
    <w:bookmarkStart w:name="z28" w:id="21"/>
    <w:p>
      <w:pPr>
        <w:spacing w:after="0"/>
        <w:ind w:left="0"/>
        <w:jc w:val="both"/>
      </w:pPr>
      <w:r>
        <w:rPr>
          <w:rFonts w:ascii="Times New Roman"/>
          <w:b w:val="false"/>
          <w:i w:val="false"/>
          <w:color w:val="000000"/>
          <w:sz w:val="28"/>
        </w:rPr>
        <w:t>
      3) организатор конкурса (заказчик):</w:t>
      </w:r>
    </w:p>
    <w:bookmarkEnd w:id="21"/>
    <w:bookmarkStart w:name="z29" w:id="22"/>
    <w:p>
      <w:pPr>
        <w:spacing w:after="0"/>
        <w:ind w:left="0"/>
        <w:jc w:val="both"/>
      </w:pPr>
      <w:r>
        <w:rPr>
          <w:rFonts w:ascii="Times New Roman"/>
          <w:b w:val="false"/>
          <w:i w:val="false"/>
          <w:color w:val="000000"/>
          <w:sz w:val="28"/>
        </w:rPr>
        <w:t xml:space="preserve">
      в государственных организациях среднего образования, внешкольных организациях дополнительного образования – организация среднего образования, внешкольная организация дополнительного образования либо орган управления образованием в случае, когда организация среднего образования, внешкольная организация дополнительного образования не ведет самостоятельно бухгалтерский учет либо местный исполнительный орган области, города республиканского значения и столицы, в случае, когда организация питания обучающихся в организациях среднего образования осуществляется посредством заключения договора государственно-частного партнерства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октября 2015 года "О государственно-частном партнерстве" (далее – Закон о государственно-частном партнерстве) либо орган по решению местного исполнительного органа области, города республиканского значения и столицы;</w:t>
      </w:r>
    </w:p>
    <w:bookmarkEnd w:id="22"/>
    <w:bookmarkStart w:name="z30" w:id="23"/>
    <w:p>
      <w:pPr>
        <w:spacing w:after="0"/>
        <w:ind w:left="0"/>
        <w:jc w:val="both"/>
      </w:pPr>
      <w:r>
        <w:rPr>
          <w:rFonts w:ascii="Times New Roman"/>
          <w:b w:val="false"/>
          <w:i w:val="false"/>
          <w:color w:val="000000"/>
          <w:sz w:val="28"/>
        </w:rPr>
        <w:t>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 дошкольная организация, организация образования для детей-сирот и детей, оставшихся без попечения родителей, организация технического и профессионального, послесреднего образования или орган управления образованием, в случае, когда дошкольная организация, организация образования для детей-сирот и детей, оставшихся без попечения родителей, организация технического и профессионального, послесреднего образования не ведет самостоятельно бухгалтерский учет либо орган по решению местного исполнительного органа области, города республиканского значения и столицы;</w:t>
      </w:r>
    </w:p>
    <w:bookmarkEnd w:id="23"/>
    <w:bookmarkStart w:name="z31" w:id="24"/>
    <w:p>
      <w:pPr>
        <w:spacing w:after="0"/>
        <w:ind w:left="0"/>
        <w:jc w:val="both"/>
      </w:pPr>
      <w:r>
        <w:rPr>
          <w:rFonts w:ascii="Times New Roman"/>
          <w:b w:val="false"/>
          <w:i w:val="false"/>
          <w:color w:val="000000"/>
          <w:sz w:val="28"/>
        </w:rPr>
        <w:t>
      4) резиденты Республики Казахстан – граждане Республики Казахстан, в том числе временно находящиеся за границей или находящиеся на государственной службе за ее пределами, за исключением граждан, имеющих документ на право постоянного проживания в иностранном государстве, выданный в соответствии с законодательством этого государства;</w:t>
      </w:r>
    </w:p>
    <w:bookmarkEnd w:id="24"/>
    <w:bookmarkStart w:name="z32" w:id="25"/>
    <w:p>
      <w:pPr>
        <w:spacing w:after="0"/>
        <w:ind w:left="0"/>
        <w:jc w:val="both"/>
      </w:pPr>
      <w:r>
        <w:rPr>
          <w:rFonts w:ascii="Times New Roman"/>
          <w:b w:val="false"/>
          <w:i w:val="false"/>
          <w:color w:val="000000"/>
          <w:sz w:val="28"/>
        </w:rPr>
        <w:t>
      иностранцы и лица без гражданства, имеющие документ на право постоянного проживания в Республике Казахстан;</w:t>
      </w:r>
    </w:p>
    <w:bookmarkEnd w:id="25"/>
    <w:bookmarkStart w:name="z33" w:id="26"/>
    <w:p>
      <w:pPr>
        <w:spacing w:after="0"/>
        <w:ind w:left="0"/>
        <w:jc w:val="both"/>
      </w:pPr>
      <w:r>
        <w:rPr>
          <w:rFonts w:ascii="Times New Roman"/>
          <w:b w:val="false"/>
          <w:i w:val="false"/>
          <w:color w:val="000000"/>
          <w:sz w:val="28"/>
        </w:rPr>
        <w:t>
      юридические лица, созданные в соответствии с законодательством Республики Казахстан, с местом нахождения на ее территории, а также их филиалы и представительства с местом нахождения в Республике Казахстан и за ее пределами;</w:t>
      </w:r>
    </w:p>
    <w:bookmarkEnd w:id="26"/>
    <w:bookmarkStart w:name="z34" w:id="27"/>
    <w:p>
      <w:pPr>
        <w:spacing w:after="0"/>
        <w:ind w:left="0"/>
        <w:jc w:val="both"/>
      </w:pPr>
      <w:r>
        <w:rPr>
          <w:rFonts w:ascii="Times New Roman"/>
          <w:b w:val="false"/>
          <w:i w:val="false"/>
          <w:color w:val="000000"/>
          <w:sz w:val="28"/>
        </w:rPr>
        <w:t>
      дипломатические, торговые и иные официальные представительства Республики Казахстан, находящиеся за ее пределами;</w:t>
      </w:r>
    </w:p>
    <w:bookmarkEnd w:id="27"/>
    <w:bookmarkStart w:name="z35" w:id="28"/>
    <w:p>
      <w:pPr>
        <w:spacing w:after="0"/>
        <w:ind w:left="0"/>
        <w:jc w:val="both"/>
      </w:pPr>
      <w:r>
        <w:rPr>
          <w:rFonts w:ascii="Times New Roman"/>
          <w:b w:val="false"/>
          <w:i w:val="false"/>
          <w:color w:val="000000"/>
          <w:sz w:val="28"/>
        </w:rPr>
        <w:t>
      5) финансовый год – промежуток времени, начинающийся 1 января и заканчивающийся 31 декабря текущего года;</w:t>
      </w:r>
    </w:p>
    <w:bookmarkEnd w:id="28"/>
    <w:bookmarkStart w:name="z36" w:id="29"/>
    <w:p>
      <w:pPr>
        <w:spacing w:after="0"/>
        <w:ind w:left="0"/>
        <w:jc w:val="both"/>
      </w:pPr>
      <w:r>
        <w:rPr>
          <w:rFonts w:ascii="Times New Roman"/>
          <w:b w:val="false"/>
          <w:i w:val="false"/>
          <w:color w:val="000000"/>
          <w:sz w:val="28"/>
        </w:rPr>
        <w:t>
      6)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bookmarkEnd w:id="29"/>
    <w:bookmarkStart w:name="z37" w:id="30"/>
    <w:p>
      <w:pPr>
        <w:spacing w:after="0"/>
        <w:ind w:left="0"/>
        <w:jc w:val="both"/>
      </w:pPr>
      <w:r>
        <w:rPr>
          <w:rFonts w:ascii="Times New Roman"/>
          <w:b w:val="false"/>
          <w:i w:val="false"/>
          <w:color w:val="000000"/>
          <w:sz w:val="28"/>
        </w:rPr>
        <w:t>
      7) электронная копия документа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заявителя или лица, обладающего полномочиями на удостоверение данного документа, либо уполномоченного работника центра обслуживания населения, на основании письменного согласия получателя государственной услуги, данного в момент его личного присутствия;</w:t>
      </w:r>
    </w:p>
    <w:bookmarkEnd w:id="30"/>
    <w:bookmarkStart w:name="z38" w:id="31"/>
    <w:p>
      <w:pPr>
        <w:spacing w:after="0"/>
        <w:ind w:left="0"/>
        <w:jc w:val="both"/>
      </w:pPr>
      <w:r>
        <w:rPr>
          <w:rFonts w:ascii="Times New Roman"/>
          <w:b w:val="false"/>
          <w:i w:val="false"/>
          <w:color w:val="000000"/>
          <w:sz w:val="28"/>
        </w:rPr>
        <w:t xml:space="preserve">
      8)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октября 2015 года "О государственно-частном партнерстве" (далее – Закон о государственно-частном партнерстве);</w:t>
      </w:r>
    </w:p>
    <w:bookmarkEnd w:id="31"/>
    <w:bookmarkStart w:name="z39" w:id="32"/>
    <w:p>
      <w:pPr>
        <w:spacing w:after="0"/>
        <w:ind w:left="0"/>
        <w:jc w:val="both"/>
      </w:pPr>
      <w:r>
        <w:rPr>
          <w:rFonts w:ascii="Times New Roman"/>
          <w:b w:val="false"/>
          <w:i w:val="false"/>
          <w:color w:val="000000"/>
          <w:sz w:val="28"/>
        </w:rPr>
        <w:t>
      9)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рамках реализации проекта государственно-частного партнерства;</w:t>
      </w:r>
    </w:p>
    <w:bookmarkEnd w:id="32"/>
    <w:bookmarkStart w:name="z40" w:id="33"/>
    <w:p>
      <w:pPr>
        <w:spacing w:after="0"/>
        <w:ind w:left="0"/>
        <w:jc w:val="both"/>
      </w:pPr>
      <w:r>
        <w:rPr>
          <w:rFonts w:ascii="Times New Roman"/>
          <w:b w:val="false"/>
          <w:i w:val="false"/>
          <w:color w:val="000000"/>
          <w:sz w:val="28"/>
        </w:rPr>
        <w:t>
      10) веб-портал государственных закупок (далее – веб-портал) – информационная система государственного органа, предоставляющая единую точку доступа к электронным услугам закупок;</w:t>
      </w:r>
    </w:p>
    <w:bookmarkEnd w:id="33"/>
    <w:bookmarkStart w:name="z41" w:id="34"/>
    <w:p>
      <w:pPr>
        <w:spacing w:after="0"/>
        <w:ind w:left="0"/>
        <w:jc w:val="both"/>
      </w:pPr>
      <w:r>
        <w:rPr>
          <w:rFonts w:ascii="Times New Roman"/>
          <w:b w:val="false"/>
          <w:i w:val="false"/>
          <w:color w:val="000000"/>
          <w:sz w:val="28"/>
        </w:rPr>
        <w:t>
      11) договор о приобретении услуг, товаров (далее – договор) – гражданско-правовой договор, заключенный посредством веб-портала между заказчиком и поставщиком, удостоверенный электронными цифровыми подписями;</w:t>
      </w:r>
    </w:p>
    <w:bookmarkEnd w:id="34"/>
    <w:bookmarkStart w:name="z42" w:id="35"/>
    <w:p>
      <w:pPr>
        <w:spacing w:after="0"/>
        <w:ind w:left="0"/>
        <w:jc w:val="both"/>
      </w:pPr>
      <w:r>
        <w:rPr>
          <w:rFonts w:ascii="Times New Roman"/>
          <w:b w:val="false"/>
          <w:i w:val="false"/>
          <w:color w:val="000000"/>
          <w:sz w:val="28"/>
        </w:rPr>
        <w:t>
      12) 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p>
    <w:bookmarkEnd w:id="35"/>
    <w:bookmarkStart w:name="z43" w:id="36"/>
    <w:p>
      <w:pPr>
        <w:spacing w:after="0"/>
        <w:ind w:left="0"/>
        <w:jc w:val="both"/>
      </w:pPr>
      <w:r>
        <w:rPr>
          <w:rFonts w:ascii="Times New Roman"/>
          <w:b w:val="false"/>
          <w:i w:val="false"/>
          <w:color w:val="000000"/>
          <w:sz w:val="28"/>
        </w:rPr>
        <w:t xml:space="preserve">
      13)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17 Предпринимательского кодекса Республики Казахстан от 29 октября 2015 года;</w:t>
      </w:r>
    </w:p>
    <w:bookmarkEnd w:id="36"/>
    <w:bookmarkStart w:name="z44" w:id="37"/>
    <w:p>
      <w:pPr>
        <w:spacing w:after="0"/>
        <w:ind w:left="0"/>
        <w:jc w:val="both"/>
      </w:pPr>
      <w:r>
        <w:rPr>
          <w:rFonts w:ascii="Times New Roman"/>
          <w:b w:val="false"/>
          <w:i w:val="false"/>
          <w:color w:val="000000"/>
          <w:sz w:val="28"/>
        </w:rPr>
        <w:t>
      14) поставщик – физическое лицо, юридическое лицо (за исключением государственных учреждений), осуществляющее предпринимательскую деятельность, заключившее договор об оказании услуги или поставке товаров;</w:t>
      </w:r>
    </w:p>
    <w:bookmarkEnd w:id="37"/>
    <w:bookmarkStart w:name="z45" w:id="38"/>
    <w:p>
      <w:pPr>
        <w:spacing w:after="0"/>
        <w:ind w:left="0"/>
        <w:jc w:val="both"/>
      </w:pPr>
      <w:r>
        <w:rPr>
          <w:rFonts w:ascii="Times New Roman"/>
          <w:b w:val="false"/>
          <w:i w:val="false"/>
          <w:color w:val="000000"/>
          <w:sz w:val="28"/>
        </w:rPr>
        <w:t xml:space="preserve">
      15) идентификационный код закупки – идентификационный номер, присваиваемый каждой закупке (лоту), в котором содержится информация обо всех этапах закупки; </w:t>
      </w:r>
    </w:p>
    <w:bookmarkEnd w:id="38"/>
    <w:bookmarkStart w:name="z46" w:id="39"/>
    <w:p>
      <w:pPr>
        <w:spacing w:after="0"/>
        <w:ind w:left="0"/>
        <w:jc w:val="both"/>
      </w:pPr>
      <w:r>
        <w:rPr>
          <w:rFonts w:ascii="Times New Roman"/>
          <w:b w:val="false"/>
          <w:i w:val="false"/>
          <w:color w:val="000000"/>
          <w:sz w:val="28"/>
        </w:rPr>
        <w:t>
      16) электронный кошелек – лицевой счет потенциального поставщика, размещаемый на банковском счете единого оператора в сфере государственных закупок, предназначенный для осуществления расчетных операций, связанных с обеспечением заявок на участие в конкурсе.</w:t>
      </w:r>
    </w:p>
    <w:bookmarkEnd w:id="39"/>
    <w:bookmarkStart w:name="z47" w:id="40"/>
    <w:p>
      <w:pPr>
        <w:spacing w:after="0"/>
        <w:ind w:left="0"/>
        <w:jc w:val="left"/>
      </w:pPr>
      <w:r>
        <w:rPr>
          <w:rFonts w:ascii="Times New Roman"/>
          <w:b/>
          <w:i w:val="false"/>
          <w:color w:val="000000"/>
        </w:rPr>
        <w:t xml:space="preserve"> Глава 2. Порядок организации питания обучающихся в государственных организациях среднего образования, внешкольных организациях дополнительного образования</w:t>
      </w:r>
    </w:p>
    <w:bookmarkEnd w:id="40"/>
    <w:bookmarkStart w:name="z48" w:id="41"/>
    <w:p>
      <w:pPr>
        <w:spacing w:after="0"/>
        <w:ind w:left="0"/>
        <w:jc w:val="both"/>
      </w:pPr>
      <w:r>
        <w:rPr>
          <w:rFonts w:ascii="Times New Roman"/>
          <w:b w:val="false"/>
          <w:i w:val="false"/>
          <w:color w:val="000000"/>
          <w:sz w:val="28"/>
        </w:rPr>
        <w:t>
      3. Организация питания осуществляется:</w:t>
      </w:r>
    </w:p>
    <w:bookmarkEnd w:id="41"/>
    <w:bookmarkStart w:name="z49" w:id="42"/>
    <w:p>
      <w:pPr>
        <w:spacing w:after="0"/>
        <w:ind w:left="0"/>
        <w:jc w:val="both"/>
      </w:pPr>
      <w:r>
        <w:rPr>
          <w:rFonts w:ascii="Times New Roman"/>
          <w:b w:val="false"/>
          <w:i w:val="false"/>
          <w:color w:val="000000"/>
          <w:sz w:val="28"/>
        </w:rPr>
        <w:t>
      в организациях среднего образования путем:</w:t>
      </w:r>
    </w:p>
    <w:bookmarkEnd w:id="42"/>
    <w:bookmarkStart w:name="z50" w:id="43"/>
    <w:p>
      <w:pPr>
        <w:spacing w:after="0"/>
        <w:ind w:left="0"/>
        <w:jc w:val="both"/>
      </w:pPr>
      <w:r>
        <w:rPr>
          <w:rFonts w:ascii="Times New Roman"/>
          <w:b w:val="false"/>
          <w:i w:val="false"/>
          <w:color w:val="000000"/>
          <w:sz w:val="28"/>
        </w:rPr>
        <w:t>
      1) приобретения услуг, товаров по организации питания обучающихся на конкурсной основе;</w:t>
      </w:r>
    </w:p>
    <w:bookmarkEnd w:id="43"/>
    <w:bookmarkStart w:name="z51" w:id="44"/>
    <w:p>
      <w:pPr>
        <w:spacing w:after="0"/>
        <w:ind w:left="0"/>
        <w:jc w:val="both"/>
      </w:pPr>
      <w:r>
        <w:rPr>
          <w:rFonts w:ascii="Times New Roman"/>
          <w:b w:val="false"/>
          <w:i w:val="false"/>
          <w:color w:val="000000"/>
          <w:sz w:val="28"/>
        </w:rPr>
        <w:t>
      2) при отсутствии оборудования и/или наличии изношенного оборудования школьной столовой в целях замены на новое оборудование – приобретения услуг по организации питания обучающихся в организациях среднего образования в соответствии с Законом о государственно-частном партнерстве и настоящими Правилами;</w:t>
      </w:r>
    </w:p>
    <w:bookmarkEnd w:id="44"/>
    <w:bookmarkStart w:name="z52" w:id="45"/>
    <w:p>
      <w:pPr>
        <w:spacing w:after="0"/>
        <w:ind w:left="0"/>
        <w:jc w:val="both"/>
      </w:pPr>
      <w:r>
        <w:rPr>
          <w:rFonts w:ascii="Times New Roman"/>
          <w:b w:val="false"/>
          <w:i w:val="false"/>
          <w:color w:val="000000"/>
          <w:sz w:val="28"/>
        </w:rPr>
        <w:t>
      3) обеспечения условий для организации питания обучающихся в организациях среднего образования;</w:t>
      </w:r>
    </w:p>
    <w:bookmarkEnd w:id="45"/>
    <w:bookmarkStart w:name="z53" w:id="46"/>
    <w:p>
      <w:pPr>
        <w:spacing w:after="0"/>
        <w:ind w:left="0"/>
        <w:jc w:val="both"/>
      </w:pPr>
      <w:r>
        <w:rPr>
          <w:rFonts w:ascii="Times New Roman"/>
          <w:b w:val="false"/>
          <w:i w:val="false"/>
          <w:color w:val="000000"/>
          <w:sz w:val="28"/>
        </w:rPr>
        <w:t>
      во внешкольных организациях дополнительного образования путем приобретения услуг, товаров по организации питания на конкурсной основе.</w:t>
      </w:r>
    </w:p>
    <w:bookmarkEnd w:id="46"/>
    <w:bookmarkStart w:name="z54" w:id="47"/>
    <w:p>
      <w:pPr>
        <w:spacing w:after="0"/>
        <w:ind w:left="0"/>
        <w:jc w:val="left"/>
      </w:pPr>
      <w:r>
        <w:rPr>
          <w:rFonts w:ascii="Times New Roman"/>
          <w:b/>
          <w:i w:val="false"/>
          <w:color w:val="000000"/>
        </w:rPr>
        <w:t xml:space="preserve"> Параграф 1. Приобретение услуг, товаров по организации питания обучающихся на конкурсной основе</w:t>
      </w:r>
    </w:p>
    <w:bookmarkEnd w:id="47"/>
    <w:bookmarkStart w:name="z55" w:id="48"/>
    <w:p>
      <w:pPr>
        <w:spacing w:after="0"/>
        <w:ind w:left="0"/>
        <w:jc w:val="both"/>
      </w:pPr>
      <w:r>
        <w:rPr>
          <w:rFonts w:ascii="Times New Roman"/>
          <w:b w:val="false"/>
          <w:i w:val="false"/>
          <w:color w:val="000000"/>
          <w:sz w:val="28"/>
        </w:rPr>
        <w:t>
      4. Приобретение услуг, товаров по организации питания обучающихся и воспитанников на конкурсной основе предусматривает выполнение следующих последовательных действий:</w:t>
      </w:r>
    </w:p>
    <w:bookmarkEnd w:id="48"/>
    <w:bookmarkStart w:name="z56" w:id="49"/>
    <w:p>
      <w:pPr>
        <w:spacing w:after="0"/>
        <w:ind w:left="0"/>
        <w:jc w:val="both"/>
      </w:pPr>
      <w:r>
        <w:rPr>
          <w:rFonts w:ascii="Times New Roman"/>
          <w:b w:val="false"/>
          <w:i w:val="false"/>
          <w:color w:val="000000"/>
          <w:sz w:val="28"/>
        </w:rPr>
        <w:t>
      1) разработка и утверждение плана приобретения услуги и (или)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услуг и (или) товаров (предварительного годового плана приобретения услуг и (или) товаров) для выполнения процедур организации и проведения конкурса;</w:t>
      </w:r>
    </w:p>
    <w:bookmarkEnd w:id="49"/>
    <w:bookmarkStart w:name="z57" w:id="50"/>
    <w:p>
      <w:pPr>
        <w:spacing w:after="0"/>
        <w:ind w:left="0"/>
        <w:jc w:val="both"/>
      </w:pPr>
      <w:r>
        <w:rPr>
          <w:rFonts w:ascii="Times New Roman"/>
          <w:b w:val="false"/>
          <w:i w:val="false"/>
          <w:color w:val="000000"/>
          <w:sz w:val="28"/>
        </w:rPr>
        <w:t>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bookmarkEnd w:id="50"/>
    <w:bookmarkStart w:name="z58" w:id="51"/>
    <w:p>
      <w:pPr>
        <w:spacing w:after="0"/>
        <w:ind w:left="0"/>
        <w:jc w:val="both"/>
      </w:pPr>
      <w:r>
        <w:rPr>
          <w:rFonts w:ascii="Times New Roman"/>
          <w:b w:val="false"/>
          <w:i w:val="false"/>
          <w:color w:val="000000"/>
          <w:sz w:val="28"/>
        </w:rPr>
        <w:t>
      3) утверждение конкурсной документации;</w:t>
      </w:r>
    </w:p>
    <w:bookmarkEnd w:id="51"/>
    <w:bookmarkStart w:name="z59" w:id="52"/>
    <w:p>
      <w:pPr>
        <w:spacing w:after="0"/>
        <w:ind w:left="0"/>
        <w:jc w:val="both"/>
      </w:pPr>
      <w:r>
        <w:rPr>
          <w:rFonts w:ascii="Times New Roman"/>
          <w:b w:val="false"/>
          <w:i w:val="false"/>
          <w:color w:val="000000"/>
          <w:sz w:val="28"/>
        </w:rPr>
        <w:t>
      4) размещение на веб-портале объявления об осуществлении процедуры выбора поставщика, а также текста конкурсной документации;</w:t>
      </w:r>
    </w:p>
    <w:bookmarkEnd w:id="52"/>
    <w:bookmarkStart w:name="z60" w:id="53"/>
    <w:p>
      <w:pPr>
        <w:spacing w:after="0"/>
        <w:ind w:left="0"/>
        <w:jc w:val="both"/>
      </w:pPr>
      <w:r>
        <w:rPr>
          <w:rFonts w:ascii="Times New Roman"/>
          <w:b w:val="false"/>
          <w:i w:val="false"/>
          <w:color w:val="000000"/>
          <w:sz w:val="28"/>
        </w:rPr>
        <w:t>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53"/>
    <w:bookmarkStart w:name="z61" w:id="54"/>
    <w:p>
      <w:pPr>
        <w:spacing w:after="0"/>
        <w:ind w:left="0"/>
        <w:jc w:val="both"/>
      </w:pPr>
      <w:r>
        <w:rPr>
          <w:rFonts w:ascii="Times New Roman"/>
          <w:b w:val="false"/>
          <w:i w:val="false"/>
          <w:color w:val="000000"/>
          <w:sz w:val="28"/>
        </w:rPr>
        <w:t>
      6) автоматическое вскрытие заявок и размещение на веб-портале соответствующего протокола вскрытия;</w:t>
      </w:r>
    </w:p>
    <w:bookmarkEnd w:id="54"/>
    <w:bookmarkStart w:name="z62" w:id="55"/>
    <w:p>
      <w:pPr>
        <w:spacing w:after="0"/>
        <w:ind w:left="0"/>
        <w:jc w:val="both"/>
      </w:pPr>
      <w:r>
        <w:rPr>
          <w:rFonts w:ascii="Times New Roman"/>
          <w:b w:val="false"/>
          <w:i w:val="false"/>
          <w:color w:val="000000"/>
          <w:sz w:val="28"/>
        </w:rPr>
        <w:t>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bookmarkEnd w:id="55"/>
    <w:bookmarkStart w:name="z63" w:id="56"/>
    <w:p>
      <w:pPr>
        <w:spacing w:after="0"/>
        <w:ind w:left="0"/>
        <w:jc w:val="both"/>
      </w:pPr>
      <w:r>
        <w:rPr>
          <w:rFonts w:ascii="Times New Roman"/>
          <w:b w:val="false"/>
          <w:i w:val="false"/>
          <w:color w:val="000000"/>
          <w:sz w:val="28"/>
        </w:rPr>
        <w:t>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bookmarkEnd w:id="56"/>
    <w:bookmarkStart w:name="z64" w:id="57"/>
    <w:p>
      <w:pPr>
        <w:spacing w:after="0"/>
        <w:ind w:left="0"/>
        <w:jc w:val="both"/>
      </w:pPr>
      <w:r>
        <w:rPr>
          <w:rFonts w:ascii="Times New Roman"/>
          <w:b w:val="false"/>
          <w:i w:val="false"/>
          <w:color w:val="000000"/>
          <w:sz w:val="28"/>
        </w:rPr>
        <w:t>
      9) 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w:t>
      </w:r>
    </w:p>
    <w:bookmarkEnd w:id="57"/>
    <w:bookmarkStart w:name="z65" w:id="58"/>
    <w:p>
      <w:pPr>
        <w:spacing w:after="0"/>
        <w:ind w:left="0"/>
        <w:jc w:val="both"/>
      </w:pPr>
      <w:r>
        <w:rPr>
          <w:rFonts w:ascii="Times New Roman"/>
          <w:b w:val="false"/>
          <w:i w:val="false"/>
          <w:color w:val="000000"/>
          <w:sz w:val="28"/>
        </w:rPr>
        <w:t>
      10) заключение договора заказчика, организатора с победителем на основании протокола об итогах конкурса.</w:t>
      </w:r>
    </w:p>
    <w:bookmarkEnd w:id="58"/>
    <w:bookmarkStart w:name="z66" w:id="59"/>
    <w:p>
      <w:pPr>
        <w:spacing w:after="0"/>
        <w:ind w:left="0"/>
        <w:jc w:val="both"/>
      </w:pPr>
      <w:r>
        <w:rPr>
          <w:rFonts w:ascii="Times New Roman"/>
          <w:b w:val="false"/>
          <w:i w:val="false"/>
          <w:color w:val="000000"/>
          <w:sz w:val="28"/>
        </w:rPr>
        <w:t>
      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услуг, товаров отдельным потенциальным поставщикам.</w:t>
      </w:r>
    </w:p>
    <w:bookmarkEnd w:id="59"/>
    <w:bookmarkStart w:name="z67" w:id="60"/>
    <w:p>
      <w:pPr>
        <w:spacing w:after="0"/>
        <w:ind w:left="0"/>
        <w:jc w:val="both"/>
      </w:pPr>
      <w:r>
        <w:rPr>
          <w:rFonts w:ascii="Times New Roman"/>
          <w:b w:val="false"/>
          <w:i w:val="false"/>
          <w:color w:val="000000"/>
          <w:sz w:val="28"/>
        </w:rPr>
        <w:t>
      6. Приобретение услуги или товаров осуществляется организатором конкурса на основании утвержденного плана приобретения услуги и (или) товаров организатором или заказчиком.</w:t>
      </w:r>
    </w:p>
    <w:bookmarkEnd w:id="60"/>
    <w:bookmarkStart w:name="z68" w:id="61"/>
    <w:p>
      <w:pPr>
        <w:spacing w:after="0"/>
        <w:ind w:left="0"/>
        <w:jc w:val="both"/>
      </w:pPr>
      <w:r>
        <w:rPr>
          <w:rFonts w:ascii="Times New Roman"/>
          <w:b w:val="false"/>
          <w:i w:val="false"/>
          <w:color w:val="000000"/>
          <w:sz w:val="28"/>
        </w:rPr>
        <w:t xml:space="preserve">
      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услуги и (или) товаров на финансовый год на основе потребности в услугах и (или) товарах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61"/>
    <w:bookmarkStart w:name="z69" w:id="62"/>
    <w:p>
      <w:pPr>
        <w:spacing w:after="0"/>
        <w:ind w:left="0"/>
        <w:jc w:val="both"/>
      </w:pPr>
      <w:r>
        <w:rPr>
          <w:rFonts w:ascii="Times New Roman"/>
          <w:b w:val="false"/>
          <w:i w:val="false"/>
          <w:color w:val="000000"/>
          <w:sz w:val="28"/>
        </w:rPr>
        <w:t>
      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услуги и (или) товаров размещает его на веб-портале.</w:t>
      </w:r>
    </w:p>
    <w:bookmarkEnd w:id="62"/>
    <w:bookmarkStart w:name="z70" w:id="63"/>
    <w:p>
      <w:pPr>
        <w:spacing w:after="0"/>
        <w:ind w:left="0"/>
        <w:jc w:val="both"/>
      </w:pPr>
      <w:r>
        <w:rPr>
          <w:rFonts w:ascii="Times New Roman"/>
          <w:b w:val="false"/>
          <w:i w:val="false"/>
          <w:color w:val="000000"/>
          <w:sz w:val="28"/>
        </w:rPr>
        <w:t>
      Заказчик предоставляет организатору информацию и документы для организации и проведения конкурса.</w:t>
      </w:r>
    </w:p>
    <w:bookmarkEnd w:id="63"/>
    <w:bookmarkStart w:name="z71" w:id="64"/>
    <w:p>
      <w:pPr>
        <w:spacing w:after="0"/>
        <w:ind w:left="0"/>
        <w:jc w:val="both"/>
      </w:pPr>
      <w:r>
        <w:rPr>
          <w:rFonts w:ascii="Times New Roman"/>
          <w:b w:val="false"/>
          <w:i w:val="false"/>
          <w:color w:val="000000"/>
          <w:sz w:val="28"/>
        </w:rPr>
        <w:t>
      9. Внесение изменений и (или) дополнений в план приобретения услуг и (или)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bookmarkEnd w:id="64"/>
    <w:bookmarkStart w:name="z72" w:id="65"/>
    <w:p>
      <w:pPr>
        <w:spacing w:after="0"/>
        <w:ind w:left="0"/>
        <w:jc w:val="both"/>
      </w:pPr>
      <w:r>
        <w:rPr>
          <w:rFonts w:ascii="Times New Roman"/>
          <w:b w:val="false"/>
          <w:i w:val="false"/>
          <w:color w:val="000000"/>
          <w:sz w:val="28"/>
        </w:rPr>
        <w:t xml:space="preserve">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услуг и (или) товаров размещает внесенные изменения и (или) дополнения на веб-портале. </w:t>
      </w:r>
    </w:p>
    <w:bookmarkEnd w:id="65"/>
    <w:bookmarkStart w:name="z73" w:id="66"/>
    <w:p>
      <w:pPr>
        <w:spacing w:after="0"/>
        <w:ind w:left="0"/>
        <w:jc w:val="both"/>
      </w:pPr>
      <w:r>
        <w:rPr>
          <w:rFonts w:ascii="Times New Roman"/>
          <w:b w:val="false"/>
          <w:i w:val="false"/>
          <w:color w:val="000000"/>
          <w:sz w:val="28"/>
        </w:rPr>
        <w:t>
      10. Для выполнения процедур организации и проведения конкурса организатор утверждает конкурсную комиссию и определяет секретаря конкурсной комиссии.</w:t>
      </w:r>
    </w:p>
    <w:bookmarkEnd w:id="66"/>
    <w:bookmarkStart w:name="z74" w:id="67"/>
    <w:p>
      <w:pPr>
        <w:spacing w:after="0"/>
        <w:ind w:left="0"/>
        <w:jc w:val="both"/>
      </w:pPr>
      <w:r>
        <w:rPr>
          <w:rFonts w:ascii="Times New Roman"/>
          <w:b w:val="false"/>
          <w:i w:val="false"/>
          <w:color w:val="000000"/>
          <w:sz w:val="28"/>
        </w:rPr>
        <w:t>
      11.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bookmarkEnd w:id="67"/>
    <w:bookmarkStart w:name="z75" w:id="68"/>
    <w:p>
      <w:pPr>
        <w:spacing w:after="0"/>
        <w:ind w:left="0"/>
        <w:jc w:val="both"/>
      </w:pPr>
      <w:r>
        <w:rPr>
          <w:rFonts w:ascii="Times New Roman"/>
          <w:b w:val="false"/>
          <w:i w:val="false"/>
          <w:color w:val="000000"/>
          <w:sz w:val="28"/>
        </w:rPr>
        <w:t>
      12. Конкурсная комиссия создается приказом организатора конкурса и состоит из нечетного количества членов комиссии, но не менее пяти человек.</w:t>
      </w:r>
    </w:p>
    <w:bookmarkEnd w:id="68"/>
    <w:bookmarkStart w:name="z76" w:id="69"/>
    <w:p>
      <w:pPr>
        <w:spacing w:after="0"/>
        <w:ind w:left="0"/>
        <w:jc w:val="both"/>
      </w:pPr>
      <w:r>
        <w:rPr>
          <w:rFonts w:ascii="Times New Roman"/>
          <w:b w:val="false"/>
          <w:i w:val="false"/>
          <w:color w:val="000000"/>
          <w:sz w:val="28"/>
        </w:rPr>
        <w:t xml:space="preserve">
      Члены конкурсной комиссии рассматривают заявки и принимают участие в голосовании без замены отсутствующих членов комиссии. </w:t>
      </w:r>
    </w:p>
    <w:bookmarkEnd w:id="69"/>
    <w:bookmarkStart w:name="z77" w:id="70"/>
    <w:p>
      <w:pPr>
        <w:spacing w:after="0"/>
        <w:ind w:left="0"/>
        <w:jc w:val="both"/>
      </w:pPr>
      <w:r>
        <w:rPr>
          <w:rFonts w:ascii="Times New Roman"/>
          <w:b w:val="false"/>
          <w:i w:val="false"/>
          <w:color w:val="000000"/>
          <w:sz w:val="28"/>
        </w:rPr>
        <w:t>
      13. Организатор конкурса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bookmarkEnd w:id="70"/>
    <w:bookmarkStart w:name="z78" w:id="71"/>
    <w:p>
      <w:pPr>
        <w:spacing w:after="0"/>
        <w:ind w:left="0"/>
        <w:jc w:val="both"/>
      </w:pPr>
      <w:r>
        <w:rPr>
          <w:rFonts w:ascii="Times New Roman"/>
          <w:b w:val="false"/>
          <w:i w:val="false"/>
          <w:color w:val="000000"/>
          <w:sz w:val="28"/>
        </w:rPr>
        <w:t>
      14.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bookmarkEnd w:id="71"/>
    <w:bookmarkStart w:name="z79" w:id="72"/>
    <w:p>
      <w:pPr>
        <w:spacing w:after="0"/>
        <w:ind w:left="0"/>
        <w:jc w:val="both"/>
      </w:pPr>
      <w:r>
        <w:rPr>
          <w:rFonts w:ascii="Times New Roman"/>
          <w:b w:val="false"/>
          <w:i w:val="false"/>
          <w:color w:val="000000"/>
          <w:sz w:val="28"/>
        </w:rPr>
        <w:t>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bookmarkEnd w:id="72"/>
    <w:bookmarkStart w:name="z80" w:id="73"/>
    <w:p>
      <w:pPr>
        <w:spacing w:after="0"/>
        <w:ind w:left="0"/>
        <w:jc w:val="both"/>
      </w:pPr>
      <w:r>
        <w:rPr>
          <w:rFonts w:ascii="Times New Roman"/>
          <w:b w:val="false"/>
          <w:i w:val="false"/>
          <w:color w:val="000000"/>
          <w:sz w:val="28"/>
        </w:rPr>
        <w:t>
      15. Председатель конкурсной комиссии руководит деятельностью конкурсной комиссии и осуществляет функции, предусмотренные настоящими Правилами.</w:t>
      </w:r>
    </w:p>
    <w:bookmarkEnd w:id="73"/>
    <w:bookmarkStart w:name="z81" w:id="74"/>
    <w:p>
      <w:pPr>
        <w:spacing w:after="0"/>
        <w:ind w:left="0"/>
        <w:jc w:val="both"/>
      </w:pPr>
      <w:r>
        <w:rPr>
          <w:rFonts w:ascii="Times New Roman"/>
          <w:b w:val="false"/>
          <w:i w:val="false"/>
          <w:color w:val="000000"/>
          <w:sz w:val="28"/>
        </w:rPr>
        <w:t>
      16. Конкурсная комиссия действует со дня вступления в силу решения о ее создании и прекращает свою деятельность в день заключения договора.</w:t>
      </w:r>
    </w:p>
    <w:bookmarkEnd w:id="74"/>
    <w:bookmarkStart w:name="z82" w:id="75"/>
    <w:p>
      <w:pPr>
        <w:spacing w:after="0"/>
        <w:ind w:left="0"/>
        <w:jc w:val="both"/>
      </w:pPr>
      <w:r>
        <w:rPr>
          <w:rFonts w:ascii="Times New Roman"/>
          <w:b w:val="false"/>
          <w:i w:val="false"/>
          <w:color w:val="000000"/>
          <w:sz w:val="28"/>
        </w:rPr>
        <w:t>
      17.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bookmarkEnd w:id="75"/>
    <w:bookmarkStart w:name="z83" w:id="76"/>
    <w:p>
      <w:pPr>
        <w:spacing w:after="0"/>
        <w:ind w:left="0"/>
        <w:jc w:val="both"/>
      </w:pPr>
      <w:r>
        <w:rPr>
          <w:rFonts w:ascii="Times New Roman"/>
          <w:b w:val="false"/>
          <w:i w:val="false"/>
          <w:color w:val="000000"/>
          <w:sz w:val="28"/>
        </w:rPr>
        <w:t>
      18.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bookmarkEnd w:id="76"/>
    <w:bookmarkStart w:name="z84" w:id="77"/>
    <w:p>
      <w:pPr>
        <w:spacing w:after="0"/>
        <w:ind w:left="0"/>
        <w:jc w:val="both"/>
      </w:pPr>
      <w:r>
        <w:rPr>
          <w:rFonts w:ascii="Times New Roman"/>
          <w:b w:val="false"/>
          <w:i w:val="false"/>
          <w:color w:val="000000"/>
          <w:sz w:val="28"/>
        </w:rPr>
        <w:t>
      Секретарь конкурсной комиссии определяется из числа должностных лиц органа или организации, который (ая) является организатором, ответственным за организацию и проведение конкурса.</w:t>
      </w:r>
    </w:p>
    <w:bookmarkEnd w:id="77"/>
    <w:bookmarkStart w:name="z85" w:id="78"/>
    <w:p>
      <w:pPr>
        <w:spacing w:after="0"/>
        <w:ind w:left="0"/>
        <w:jc w:val="both"/>
      </w:pPr>
      <w:r>
        <w:rPr>
          <w:rFonts w:ascii="Times New Roman"/>
          <w:b w:val="false"/>
          <w:i w:val="false"/>
          <w:color w:val="000000"/>
          <w:sz w:val="28"/>
        </w:rPr>
        <w:t>
      19. Секретарь конкурсной комиссии:</w:t>
      </w:r>
    </w:p>
    <w:bookmarkEnd w:id="78"/>
    <w:bookmarkStart w:name="z86" w:id="79"/>
    <w:p>
      <w:pPr>
        <w:spacing w:after="0"/>
        <w:ind w:left="0"/>
        <w:jc w:val="both"/>
      </w:pPr>
      <w:r>
        <w:rPr>
          <w:rFonts w:ascii="Times New Roman"/>
          <w:b w:val="false"/>
          <w:i w:val="false"/>
          <w:color w:val="000000"/>
          <w:sz w:val="28"/>
        </w:rPr>
        <w:t>
      1) формирует и размещает на веб-портале конкурсную документацию;</w:t>
      </w:r>
    </w:p>
    <w:bookmarkEnd w:id="79"/>
    <w:bookmarkStart w:name="z87" w:id="80"/>
    <w:p>
      <w:pPr>
        <w:spacing w:after="0"/>
        <w:ind w:left="0"/>
        <w:jc w:val="both"/>
      </w:pPr>
      <w:r>
        <w:rPr>
          <w:rFonts w:ascii="Times New Roman"/>
          <w:b w:val="false"/>
          <w:i w:val="false"/>
          <w:color w:val="000000"/>
          <w:sz w:val="28"/>
        </w:rPr>
        <w:t>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bookmarkEnd w:id="80"/>
    <w:bookmarkStart w:name="z88" w:id="81"/>
    <w:p>
      <w:pPr>
        <w:spacing w:after="0"/>
        <w:ind w:left="0"/>
        <w:jc w:val="both"/>
      </w:pPr>
      <w:r>
        <w:rPr>
          <w:rFonts w:ascii="Times New Roman"/>
          <w:b w:val="false"/>
          <w:i w:val="false"/>
          <w:color w:val="000000"/>
          <w:sz w:val="28"/>
        </w:rPr>
        <w:t>
      3) осуществляет функции, предусмотренные настоящими Правилами.</w:t>
      </w:r>
    </w:p>
    <w:bookmarkEnd w:id="81"/>
    <w:bookmarkStart w:name="z89" w:id="82"/>
    <w:p>
      <w:pPr>
        <w:spacing w:after="0"/>
        <w:ind w:left="0"/>
        <w:jc w:val="both"/>
      </w:pPr>
      <w:r>
        <w:rPr>
          <w:rFonts w:ascii="Times New Roman"/>
          <w:b w:val="false"/>
          <w:i w:val="false"/>
          <w:color w:val="000000"/>
          <w:sz w:val="28"/>
        </w:rPr>
        <w:t xml:space="preserve">
      20.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включающую в себя:</w:t>
      </w:r>
    </w:p>
    <w:bookmarkEnd w:id="82"/>
    <w:bookmarkStart w:name="z90" w:id="83"/>
    <w:p>
      <w:pPr>
        <w:spacing w:after="0"/>
        <w:ind w:left="0"/>
        <w:jc w:val="both"/>
      </w:pPr>
      <w:r>
        <w:rPr>
          <w:rFonts w:ascii="Times New Roman"/>
          <w:b w:val="false"/>
          <w:i w:val="false"/>
          <w:color w:val="000000"/>
          <w:sz w:val="28"/>
        </w:rPr>
        <w:t xml:space="preserve">
      1) перечень категорий получателей услуги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Типовой конкурсной документации, при выборе поставщика товаров -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Типовой конкурсной документации; </w:t>
      </w:r>
    </w:p>
    <w:bookmarkEnd w:id="83"/>
    <w:bookmarkStart w:name="z91" w:id="84"/>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84"/>
    <w:bookmarkStart w:name="z92" w:id="85"/>
    <w:p>
      <w:pPr>
        <w:spacing w:after="0"/>
        <w:ind w:left="0"/>
        <w:jc w:val="both"/>
      </w:pPr>
      <w:r>
        <w:rPr>
          <w:rFonts w:ascii="Times New Roman"/>
          <w:b w:val="false"/>
          <w:i w:val="false"/>
          <w:color w:val="000000"/>
          <w:sz w:val="28"/>
        </w:rPr>
        <w:t xml:space="preserve">
      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порции блюд в граммах в зависимости от возраста обучающихся, соответствующее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w:t>
      </w:r>
    </w:p>
    <w:bookmarkEnd w:id="85"/>
    <w:bookmarkStart w:name="z93" w:id="86"/>
    <w:p>
      <w:pPr>
        <w:spacing w:after="0"/>
        <w:ind w:left="0"/>
        <w:jc w:val="both"/>
      </w:pPr>
      <w:r>
        <w:rPr>
          <w:rFonts w:ascii="Times New Roman"/>
          <w:b w:val="false"/>
          <w:i w:val="false"/>
          <w:color w:val="000000"/>
          <w:sz w:val="28"/>
        </w:rPr>
        <w:t xml:space="preserve">
      3) заявку на участие в конкурсе для юридических лиц и физических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w:t>
      </w:r>
    </w:p>
    <w:bookmarkEnd w:id="86"/>
    <w:bookmarkStart w:name="z94" w:id="87"/>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 с приложением копий подтверждающих документов о наличии, из расчета:</w:t>
      </w:r>
    </w:p>
    <w:bookmarkEnd w:id="87"/>
    <w:bookmarkStart w:name="z95" w:id="88"/>
    <w:p>
      <w:pPr>
        <w:spacing w:after="0"/>
        <w:ind w:left="0"/>
        <w:jc w:val="both"/>
      </w:pPr>
      <w:r>
        <w:rPr>
          <w:rFonts w:ascii="Times New Roman"/>
          <w:b w:val="false"/>
          <w:i w:val="false"/>
          <w:color w:val="000000"/>
          <w:sz w:val="28"/>
        </w:rPr>
        <w:t>
      - до 150 обучающихся в организации образования – не менее 1-го повара, 1-го кухонного рабочего;</w:t>
      </w:r>
    </w:p>
    <w:bookmarkEnd w:id="88"/>
    <w:bookmarkStart w:name="z96" w:id="89"/>
    <w:p>
      <w:pPr>
        <w:spacing w:after="0"/>
        <w:ind w:left="0"/>
        <w:jc w:val="both"/>
      </w:pPr>
      <w:r>
        <w:rPr>
          <w:rFonts w:ascii="Times New Roman"/>
          <w:b w:val="false"/>
          <w:i w:val="false"/>
          <w:color w:val="000000"/>
          <w:sz w:val="28"/>
        </w:rPr>
        <w:t>
      - от 151 до 350 обучающихся в организации образования – не менее 1-го повара, 2-х кухонных рабочих;</w:t>
      </w:r>
    </w:p>
    <w:bookmarkEnd w:id="89"/>
    <w:bookmarkStart w:name="z97" w:id="90"/>
    <w:p>
      <w:pPr>
        <w:spacing w:after="0"/>
        <w:ind w:left="0"/>
        <w:jc w:val="both"/>
      </w:pPr>
      <w:r>
        <w:rPr>
          <w:rFonts w:ascii="Times New Roman"/>
          <w:b w:val="false"/>
          <w:i w:val="false"/>
          <w:color w:val="000000"/>
          <w:sz w:val="28"/>
        </w:rPr>
        <w:t>
      - от 351 до 650 обучающихся в организации образования – не менее 1-го повара, 3-х кухонных рабочих;</w:t>
      </w:r>
    </w:p>
    <w:bookmarkEnd w:id="90"/>
    <w:bookmarkStart w:name="z98" w:id="91"/>
    <w:p>
      <w:pPr>
        <w:spacing w:after="0"/>
        <w:ind w:left="0"/>
        <w:jc w:val="both"/>
      </w:pPr>
      <w:r>
        <w:rPr>
          <w:rFonts w:ascii="Times New Roman"/>
          <w:b w:val="false"/>
          <w:i w:val="false"/>
          <w:color w:val="000000"/>
          <w:sz w:val="28"/>
        </w:rPr>
        <w:t>
      - от 651 до 1500 обучающихся в организации образования – не менее 3-х поваров, 4-х кухонных рабочих;</w:t>
      </w:r>
    </w:p>
    <w:bookmarkEnd w:id="91"/>
    <w:bookmarkStart w:name="z99" w:id="92"/>
    <w:p>
      <w:pPr>
        <w:spacing w:after="0"/>
        <w:ind w:left="0"/>
        <w:jc w:val="both"/>
      </w:pPr>
      <w:r>
        <w:rPr>
          <w:rFonts w:ascii="Times New Roman"/>
          <w:b w:val="false"/>
          <w:i w:val="false"/>
          <w:color w:val="000000"/>
          <w:sz w:val="28"/>
        </w:rPr>
        <w:t>
      - от 1501 до 2500 обучающихся в организации образования – не менее 3-х поваров, 5-ти кухонных рабочих;</w:t>
      </w:r>
    </w:p>
    <w:bookmarkEnd w:id="92"/>
    <w:bookmarkStart w:name="z100" w:id="93"/>
    <w:p>
      <w:pPr>
        <w:spacing w:after="0"/>
        <w:ind w:left="0"/>
        <w:jc w:val="both"/>
      </w:pPr>
      <w:r>
        <w:rPr>
          <w:rFonts w:ascii="Times New Roman"/>
          <w:b w:val="false"/>
          <w:i w:val="false"/>
          <w:color w:val="000000"/>
          <w:sz w:val="28"/>
        </w:rPr>
        <w:t>
      - от 2501 и более обучающихся в организации образования – не менее 3-х поваров, 7-ми кухонных рабочих;</w:t>
      </w:r>
    </w:p>
    <w:bookmarkEnd w:id="93"/>
    <w:bookmarkStart w:name="z101" w:id="94"/>
    <w:p>
      <w:pPr>
        <w:spacing w:after="0"/>
        <w:ind w:left="0"/>
        <w:jc w:val="both"/>
      </w:pPr>
      <w:r>
        <w:rPr>
          <w:rFonts w:ascii="Times New Roman"/>
          <w:b w:val="false"/>
          <w:i w:val="false"/>
          <w:color w:val="000000"/>
          <w:sz w:val="28"/>
        </w:rPr>
        <w:t xml:space="preserve">
      5) критерии выбора поставщика услуги или товаров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Типовой конкурсной документации; </w:t>
      </w:r>
    </w:p>
    <w:bookmarkEnd w:id="94"/>
    <w:bookmarkStart w:name="z102" w:id="95"/>
    <w:p>
      <w:pPr>
        <w:spacing w:after="0"/>
        <w:ind w:left="0"/>
        <w:jc w:val="both"/>
      </w:pPr>
      <w:r>
        <w:rPr>
          <w:rFonts w:ascii="Times New Roman"/>
          <w:b w:val="false"/>
          <w:i w:val="false"/>
          <w:color w:val="000000"/>
          <w:sz w:val="28"/>
        </w:rPr>
        <w:t xml:space="preserve">
      6) Типовой договор об оказании услуги согласно </w:t>
      </w:r>
      <w:r>
        <w:rPr>
          <w:rFonts w:ascii="Times New Roman"/>
          <w:b w:val="false"/>
          <w:i w:val="false"/>
          <w:color w:val="000000"/>
          <w:sz w:val="28"/>
        </w:rPr>
        <w:t>приложению 9</w:t>
      </w:r>
      <w:r>
        <w:rPr>
          <w:rFonts w:ascii="Times New Roman"/>
          <w:b w:val="false"/>
          <w:i w:val="false"/>
          <w:color w:val="000000"/>
          <w:sz w:val="28"/>
        </w:rPr>
        <w:t xml:space="preserve"> и Типовой договор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 </w:t>
      </w:r>
    </w:p>
    <w:bookmarkEnd w:id="95"/>
    <w:bookmarkStart w:name="z103" w:id="96"/>
    <w:p>
      <w:pPr>
        <w:spacing w:after="0"/>
        <w:ind w:left="0"/>
        <w:jc w:val="both"/>
      </w:pPr>
      <w:r>
        <w:rPr>
          <w:rFonts w:ascii="Times New Roman"/>
          <w:b w:val="false"/>
          <w:i w:val="false"/>
          <w:color w:val="000000"/>
          <w:sz w:val="28"/>
        </w:rPr>
        <w:t>
      21. Конкурс по приобретению услуг проводится с разбивкой на лоты по организациям образования (1 лот – 1 организация образования) в случае, если организатором конкурса не является организация среднего образования.</w:t>
      </w:r>
    </w:p>
    <w:bookmarkEnd w:id="96"/>
    <w:bookmarkStart w:name="z104" w:id="97"/>
    <w:p>
      <w:pPr>
        <w:spacing w:after="0"/>
        <w:ind w:left="0"/>
        <w:jc w:val="both"/>
      </w:pPr>
      <w:r>
        <w:rPr>
          <w:rFonts w:ascii="Times New Roman"/>
          <w:b w:val="false"/>
          <w:i w:val="false"/>
          <w:color w:val="000000"/>
          <w:sz w:val="28"/>
        </w:rPr>
        <w:t>
      22.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bookmarkEnd w:id="97"/>
    <w:bookmarkStart w:name="z105" w:id="98"/>
    <w:p>
      <w:pPr>
        <w:spacing w:after="0"/>
        <w:ind w:left="0"/>
        <w:jc w:val="both"/>
      </w:pPr>
      <w:r>
        <w:rPr>
          <w:rFonts w:ascii="Times New Roman"/>
          <w:b w:val="false"/>
          <w:i w:val="false"/>
          <w:color w:val="000000"/>
          <w:sz w:val="28"/>
        </w:rPr>
        <w:t>
      23. Рассмотрение заявок на участие в конкурсе, а также определение победителя конкурса осуществляются по каждому лоту, предусмотренному в конкурсной документации.</w:t>
      </w:r>
    </w:p>
    <w:bookmarkEnd w:id="98"/>
    <w:bookmarkStart w:name="z106" w:id="99"/>
    <w:p>
      <w:pPr>
        <w:spacing w:after="0"/>
        <w:ind w:left="0"/>
        <w:jc w:val="both"/>
      </w:pPr>
      <w:r>
        <w:rPr>
          <w:rFonts w:ascii="Times New Roman"/>
          <w:b w:val="false"/>
          <w:i w:val="false"/>
          <w:color w:val="000000"/>
          <w:sz w:val="28"/>
        </w:rPr>
        <w:t>
      24.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bookmarkEnd w:id="99"/>
    <w:bookmarkStart w:name="z107" w:id="100"/>
    <w:p>
      <w:pPr>
        <w:spacing w:after="0"/>
        <w:ind w:left="0"/>
        <w:jc w:val="both"/>
      </w:pPr>
      <w:r>
        <w:rPr>
          <w:rFonts w:ascii="Times New Roman"/>
          <w:b w:val="false"/>
          <w:i w:val="false"/>
          <w:color w:val="000000"/>
          <w:sz w:val="28"/>
        </w:rPr>
        <w:t>
      25. Для участия в конкурсе потенциальный поставщик соответствует следующим квалификационным требованиям:</w:t>
      </w:r>
    </w:p>
    <w:bookmarkEnd w:id="100"/>
    <w:bookmarkStart w:name="z108" w:id="101"/>
    <w:p>
      <w:pPr>
        <w:spacing w:after="0"/>
        <w:ind w:left="0"/>
        <w:jc w:val="both"/>
      </w:pPr>
      <w:r>
        <w:rPr>
          <w:rFonts w:ascii="Times New Roman"/>
          <w:b w:val="false"/>
          <w:i w:val="false"/>
          <w:color w:val="000000"/>
          <w:sz w:val="28"/>
        </w:rPr>
        <w:t>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bookmarkEnd w:id="101"/>
    <w:bookmarkStart w:name="z109" w:id="102"/>
    <w:p>
      <w:pPr>
        <w:spacing w:after="0"/>
        <w:ind w:left="0"/>
        <w:jc w:val="both"/>
      </w:pPr>
      <w:r>
        <w:rPr>
          <w:rFonts w:ascii="Times New Roman"/>
          <w:b w:val="false"/>
          <w:i w:val="false"/>
          <w:color w:val="000000"/>
          <w:sz w:val="28"/>
        </w:rPr>
        <w:t>
      2) не подлежать процедуре банкротства либо ликвидации;</w:t>
      </w:r>
    </w:p>
    <w:bookmarkEnd w:id="102"/>
    <w:bookmarkStart w:name="z110" w:id="103"/>
    <w:p>
      <w:pPr>
        <w:spacing w:after="0"/>
        <w:ind w:left="0"/>
        <w:jc w:val="both"/>
      </w:pPr>
      <w:r>
        <w:rPr>
          <w:rFonts w:ascii="Times New Roman"/>
          <w:b w:val="false"/>
          <w:i w:val="false"/>
          <w:color w:val="000000"/>
          <w:sz w:val="28"/>
        </w:rPr>
        <w:t>
      3) наличие материальных и трудовых ресурсов.</w:t>
      </w:r>
    </w:p>
    <w:bookmarkEnd w:id="103"/>
    <w:bookmarkStart w:name="z111" w:id="104"/>
    <w:p>
      <w:pPr>
        <w:spacing w:after="0"/>
        <w:ind w:left="0"/>
        <w:jc w:val="both"/>
      </w:pPr>
      <w:r>
        <w:rPr>
          <w:rFonts w:ascii="Times New Roman"/>
          <w:b w:val="false"/>
          <w:i w:val="false"/>
          <w:color w:val="000000"/>
          <w:sz w:val="28"/>
        </w:rPr>
        <w:t>
      26. Для поддержки отечественных производителей услуг,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bookmarkEnd w:id="104"/>
    <w:bookmarkStart w:name="z112" w:id="105"/>
    <w:p>
      <w:pPr>
        <w:spacing w:after="0"/>
        <w:ind w:left="0"/>
        <w:jc w:val="both"/>
      </w:pPr>
      <w:r>
        <w:rPr>
          <w:rFonts w:ascii="Times New Roman"/>
          <w:b w:val="false"/>
          <w:i w:val="false"/>
          <w:color w:val="000000"/>
          <w:sz w:val="28"/>
        </w:rPr>
        <w:t>
      27. После утверждения конкурсной документации организатор конкурса формирует конкурсную документацию на веб-портале на казахском и русском языках.</w:t>
      </w:r>
    </w:p>
    <w:bookmarkEnd w:id="105"/>
    <w:bookmarkStart w:name="z113" w:id="106"/>
    <w:p>
      <w:pPr>
        <w:spacing w:after="0"/>
        <w:ind w:left="0"/>
        <w:jc w:val="both"/>
      </w:pPr>
      <w:r>
        <w:rPr>
          <w:rFonts w:ascii="Times New Roman"/>
          <w:b w:val="false"/>
          <w:i w:val="false"/>
          <w:color w:val="000000"/>
          <w:sz w:val="28"/>
        </w:rPr>
        <w:t xml:space="preserve">
      28.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а также конкурсную документацию.</w:t>
      </w:r>
    </w:p>
    <w:bookmarkEnd w:id="106"/>
    <w:bookmarkStart w:name="z114" w:id="107"/>
    <w:p>
      <w:pPr>
        <w:spacing w:after="0"/>
        <w:ind w:left="0"/>
        <w:jc w:val="both"/>
      </w:pPr>
      <w:r>
        <w:rPr>
          <w:rFonts w:ascii="Times New Roman"/>
          <w:b w:val="false"/>
          <w:i w:val="false"/>
          <w:color w:val="000000"/>
          <w:sz w:val="28"/>
        </w:rPr>
        <w:t>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bookmarkEnd w:id="107"/>
    <w:bookmarkStart w:name="z115" w:id="108"/>
    <w:p>
      <w:pPr>
        <w:spacing w:after="0"/>
        <w:ind w:left="0"/>
        <w:jc w:val="both"/>
      </w:pPr>
      <w:r>
        <w:rPr>
          <w:rFonts w:ascii="Times New Roman"/>
          <w:b w:val="false"/>
          <w:i w:val="false"/>
          <w:color w:val="000000"/>
          <w:sz w:val="28"/>
        </w:rPr>
        <w:t>
      29. 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bookmarkEnd w:id="108"/>
    <w:bookmarkStart w:name="z116" w:id="109"/>
    <w:p>
      <w:pPr>
        <w:spacing w:after="0"/>
        <w:ind w:left="0"/>
        <w:jc w:val="both"/>
      </w:pPr>
      <w:r>
        <w:rPr>
          <w:rFonts w:ascii="Times New Roman"/>
          <w:b w:val="false"/>
          <w:i w:val="false"/>
          <w:color w:val="000000"/>
          <w:sz w:val="28"/>
        </w:rPr>
        <w:t>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w:t>
      </w:r>
    </w:p>
    <w:bookmarkEnd w:id="109"/>
    <w:bookmarkStart w:name="z117" w:id="110"/>
    <w:p>
      <w:pPr>
        <w:spacing w:after="0"/>
        <w:ind w:left="0"/>
        <w:jc w:val="both"/>
      </w:pPr>
      <w:r>
        <w:rPr>
          <w:rFonts w:ascii="Times New Roman"/>
          <w:b w:val="false"/>
          <w:i w:val="false"/>
          <w:color w:val="000000"/>
          <w:sz w:val="28"/>
        </w:rPr>
        <w:t>
      Окончательный срок представления заявок на участие в конкурсе продлевается на срок от пяти до десяти календарных дней.</w:t>
      </w:r>
    </w:p>
    <w:bookmarkEnd w:id="110"/>
    <w:bookmarkStart w:name="z118" w:id="111"/>
    <w:p>
      <w:pPr>
        <w:spacing w:after="0"/>
        <w:ind w:left="0"/>
        <w:jc w:val="both"/>
      </w:pPr>
      <w:r>
        <w:rPr>
          <w:rFonts w:ascii="Times New Roman"/>
          <w:b w:val="false"/>
          <w:i w:val="false"/>
          <w:color w:val="000000"/>
          <w:sz w:val="28"/>
        </w:rPr>
        <w:t>
      30.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bookmarkEnd w:id="111"/>
    <w:bookmarkStart w:name="z119" w:id="112"/>
    <w:p>
      <w:pPr>
        <w:spacing w:after="0"/>
        <w:ind w:left="0"/>
        <w:jc w:val="both"/>
      </w:pPr>
      <w:r>
        <w:rPr>
          <w:rFonts w:ascii="Times New Roman"/>
          <w:b w:val="false"/>
          <w:i w:val="false"/>
          <w:color w:val="000000"/>
          <w:sz w:val="28"/>
        </w:rPr>
        <w:t>
      31. Со дня размещения объявления о проведении конкурса всем желающим предоставляется возможность получения конкурсной документации на веб-портале.</w:t>
      </w:r>
    </w:p>
    <w:bookmarkEnd w:id="112"/>
    <w:bookmarkStart w:name="z120" w:id="113"/>
    <w:p>
      <w:pPr>
        <w:spacing w:after="0"/>
        <w:ind w:left="0"/>
        <w:jc w:val="both"/>
      </w:pPr>
      <w:r>
        <w:rPr>
          <w:rFonts w:ascii="Times New Roman"/>
          <w:b w:val="false"/>
          <w:i w:val="false"/>
          <w:color w:val="000000"/>
          <w:sz w:val="28"/>
        </w:rPr>
        <w:t>
      32. Не допускается предоставление конкурсной документации до момента извещения о проведении конкурса на веб-портале.</w:t>
      </w:r>
    </w:p>
    <w:bookmarkEnd w:id="113"/>
    <w:bookmarkStart w:name="z121" w:id="114"/>
    <w:p>
      <w:pPr>
        <w:spacing w:after="0"/>
        <w:ind w:left="0"/>
        <w:jc w:val="both"/>
      </w:pPr>
      <w:r>
        <w:rPr>
          <w:rFonts w:ascii="Times New Roman"/>
          <w:b w:val="false"/>
          <w:i w:val="false"/>
          <w:color w:val="000000"/>
          <w:sz w:val="28"/>
        </w:rPr>
        <w:t>
      33.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bookmarkEnd w:id="114"/>
    <w:bookmarkStart w:name="z122" w:id="115"/>
    <w:p>
      <w:pPr>
        <w:spacing w:after="0"/>
        <w:ind w:left="0"/>
        <w:jc w:val="both"/>
      </w:pPr>
      <w:r>
        <w:rPr>
          <w:rFonts w:ascii="Times New Roman"/>
          <w:b w:val="false"/>
          <w:i w:val="false"/>
          <w:color w:val="000000"/>
          <w:sz w:val="28"/>
        </w:rPr>
        <w:t>
      34.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bookmarkEnd w:id="115"/>
    <w:bookmarkStart w:name="z123" w:id="116"/>
    <w:p>
      <w:pPr>
        <w:spacing w:after="0"/>
        <w:ind w:left="0"/>
        <w:jc w:val="both"/>
      </w:pPr>
      <w:r>
        <w:rPr>
          <w:rFonts w:ascii="Times New Roman"/>
          <w:b w:val="false"/>
          <w:i w:val="false"/>
          <w:color w:val="000000"/>
          <w:sz w:val="28"/>
        </w:rPr>
        <w:t>
      35.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bookmarkEnd w:id="116"/>
    <w:bookmarkStart w:name="z124" w:id="117"/>
    <w:p>
      <w:pPr>
        <w:spacing w:after="0"/>
        <w:ind w:left="0"/>
        <w:jc w:val="both"/>
      </w:pPr>
      <w:r>
        <w:rPr>
          <w:rFonts w:ascii="Times New Roman"/>
          <w:b w:val="false"/>
          <w:i w:val="false"/>
          <w:color w:val="000000"/>
          <w:sz w:val="28"/>
        </w:rPr>
        <w:t>
      36. Представленные потенциальными поставщиками заявки на участие в конкурсе автоматически регистрируются на веб-портале.</w:t>
      </w:r>
    </w:p>
    <w:bookmarkEnd w:id="117"/>
    <w:bookmarkStart w:name="z125" w:id="118"/>
    <w:p>
      <w:pPr>
        <w:spacing w:after="0"/>
        <w:ind w:left="0"/>
        <w:jc w:val="both"/>
      </w:pPr>
      <w:r>
        <w:rPr>
          <w:rFonts w:ascii="Times New Roman"/>
          <w:b w:val="false"/>
          <w:i w:val="false"/>
          <w:color w:val="000000"/>
          <w:sz w:val="28"/>
        </w:rPr>
        <w:t>
      37.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bookmarkEnd w:id="118"/>
    <w:bookmarkStart w:name="z126" w:id="119"/>
    <w:p>
      <w:pPr>
        <w:spacing w:after="0"/>
        <w:ind w:left="0"/>
        <w:jc w:val="both"/>
      </w:pPr>
      <w:r>
        <w:rPr>
          <w:rFonts w:ascii="Times New Roman"/>
          <w:b w:val="false"/>
          <w:i w:val="false"/>
          <w:color w:val="000000"/>
          <w:sz w:val="28"/>
        </w:rPr>
        <w:t>
      38. Потенциальный поставщик подает только одну заявку на участие в конкурсе, в случае разбивки по лотам – в лоте.</w:t>
      </w:r>
    </w:p>
    <w:bookmarkEnd w:id="119"/>
    <w:bookmarkStart w:name="z127" w:id="120"/>
    <w:p>
      <w:pPr>
        <w:spacing w:after="0"/>
        <w:ind w:left="0"/>
        <w:jc w:val="both"/>
      </w:pPr>
      <w:r>
        <w:rPr>
          <w:rFonts w:ascii="Times New Roman"/>
          <w:b w:val="false"/>
          <w:i w:val="false"/>
          <w:color w:val="000000"/>
          <w:sz w:val="28"/>
        </w:rPr>
        <w:t>
      39.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bookmarkEnd w:id="120"/>
    <w:bookmarkStart w:name="z128" w:id="121"/>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bookmarkEnd w:id="121"/>
    <w:bookmarkStart w:name="z129" w:id="122"/>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bookmarkEnd w:id="122"/>
    <w:bookmarkStart w:name="z130" w:id="123"/>
    <w:p>
      <w:pPr>
        <w:spacing w:after="0"/>
        <w:ind w:left="0"/>
        <w:jc w:val="both"/>
      </w:pPr>
      <w:r>
        <w:rPr>
          <w:rFonts w:ascii="Times New Roman"/>
          <w:b w:val="false"/>
          <w:i w:val="false"/>
          <w:color w:val="000000"/>
          <w:sz w:val="28"/>
        </w:rPr>
        <w:t>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bookmarkEnd w:id="123"/>
    <w:bookmarkStart w:name="z131" w:id="124"/>
    <w:p>
      <w:pPr>
        <w:spacing w:after="0"/>
        <w:ind w:left="0"/>
        <w:jc w:val="both"/>
      </w:pPr>
      <w:r>
        <w:rPr>
          <w:rFonts w:ascii="Times New Roman"/>
          <w:b w:val="false"/>
          <w:i w:val="false"/>
          <w:color w:val="000000"/>
          <w:sz w:val="28"/>
        </w:rPr>
        <w:t xml:space="preserve">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формируемый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4 декабря 2015 года "О государственных закупках" (далее - Реестр недобросовестных участников государственных закупок), Перечне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31 октября 2018 года № 599 "Об утверждении Правил 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(зарегистрирован в Реестре государственной регистрации нормативных правовых актов под № 17766) (далее – Перечень недобросовестных поставщиков (потенциальных поставщиков).</w:t>
      </w:r>
    </w:p>
    <w:bookmarkEnd w:id="124"/>
    <w:bookmarkStart w:name="z132" w:id="125"/>
    <w:p>
      <w:pPr>
        <w:spacing w:after="0"/>
        <w:ind w:left="0"/>
        <w:jc w:val="both"/>
      </w:pPr>
      <w:r>
        <w:rPr>
          <w:rFonts w:ascii="Times New Roman"/>
          <w:b w:val="false"/>
          <w:i w:val="false"/>
          <w:color w:val="000000"/>
          <w:sz w:val="28"/>
        </w:rPr>
        <w:t>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w:t>
      </w:r>
    </w:p>
    <w:bookmarkEnd w:id="125"/>
    <w:bookmarkStart w:name="z133" w:id="126"/>
    <w:p>
      <w:pPr>
        <w:spacing w:after="0"/>
        <w:ind w:left="0"/>
        <w:jc w:val="both"/>
      </w:pPr>
      <w:r>
        <w:rPr>
          <w:rFonts w:ascii="Times New Roman"/>
          <w:b w:val="false"/>
          <w:i w:val="false"/>
          <w:color w:val="000000"/>
          <w:sz w:val="28"/>
        </w:rPr>
        <w:t>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bookmarkEnd w:id="126"/>
    <w:bookmarkStart w:name="z134" w:id="127"/>
    <w:p>
      <w:pPr>
        <w:spacing w:after="0"/>
        <w:ind w:left="0"/>
        <w:jc w:val="both"/>
      </w:pPr>
      <w:r>
        <w:rPr>
          <w:rFonts w:ascii="Times New Roman"/>
          <w:b w:val="false"/>
          <w:i w:val="false"/>
          <w:color w:val="000000"/>
          <w:sz w:val="28"/>
        </w:rPr>
        <w:t>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bookmarkEnd w:id="127"/>
    <w:bookmarkStart w:name="z135" w:id="128"/>
    <w:p>
      <w:pPr>
        <w:spacing w:after="0"/>
        <w:ind w:left="0"/>
        <w:jc w:val="both"/>
      </w:pPr>
      <w:r>
        <w:rPr>
          <w:rFonts w:ascii="Times New Roman"/>
          <w:b w:val="false"/>
          <w:i w:val="false"/>
          <w:color w:val="000000"/>
          <w:sz w:val="28"/>
        </w:rPr>
        <w:t>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bookmarkEnd w:id="128"/>
    <w:bookmarkStart w:name="z136" w:id="129"/>
    <w:p>
      <w:pPr>
        <w:spacing w:after="0"/>
        <w:ind w:left="0"/>
        <w:jc w:val="both"/>
      </w:pPr>
      <w:r>
        <w:rPr>
          <w:rFonts w:ascii="Times New Roman"/>
          <w:b w:val="false"/>
          <w:i w:val="false"/>
          <w:color w:val="000000"/>
          <w:sz w:val="28"/>
        </w:rPr>
        <w:t>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bookmarkEnd w:id="129"/>
    <w:bookmarkStart w:name="z137" w:id="130"/>
    <w:p>
      <w:pPr>
        <w:spacing w:after="0"/>
        <w:ind w:left="0"/>
        <w:jc w:val="both"/>
      </w:pPr>
      <w:r>
        <w:rPr>
          <w:rFonts w:ascii="Times New Roman"/>
          <w:b w:val="false"/>
          <w:i w:val="false"/>
          <w:color w:val="000000"/>
          <w:sz w:val="28"/>
        </w:rPr>
        <w:t>
      10) потенциальный поставщик не является резидентом Республики Казахстан;</w:t>
      </w:r>
    </w:p>
    <w:bookmarkEnd w:id="130"/>
    <w:bookmarkStart w:name="z138" w:id="131"/>
    <w:p>
      <w:pPr>
        <w:spacing w:after="0"/>
        <w:ind w:left="0"/>
        <w:jc w:val="both"/>
      </w:pPr>
      <w:r>
        <w:rPr>
          <w:rFonts w:ascii="Times New Roman"/>
          <w:b w:val="false"/>
          <w:i w:val="false"/>
          <w:color w:val="000000"/>
          <w:sz w:val="28"/>
        </w:rPr>
        <w:t>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bookmarkEnd w:id="131"/>
    <w:bookmarkStart w:name="z139" w:id="132"/>
    <w:p>
      <w:pPr>
        <w:spacing w:after="0"/>
        <w:ind w:left="0"/>
        <w:jc w:val="both"/>
      </w:pPr>
      <w:r>
        <w:rPr>
          <w:rFonts w:ascii="Times New Roman"/>
          <w:b w:val="false"/>
          <w:i w:val="false"/>
          <w:color w:val="000000"/>
          <w:sz w:val="28"/>
        </w:rPr>
        <w:t>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132"/>
    <w:bookmarkStart w:name="z140" w:id="133"/>
    <w:p>
      <w:pPr>
        <w:spacing w:after="0"/>
        <w:ind w:left="0"/>
        <w:jc w:val="both"/>
      </w:pPr>
      <w:r>
        <w:rPr>
          <w:rFonts w:ascii="Times New Roman"/>
          <w:b w:val="false"/>
          <w:i w:val="false"/>
          <w:color w:val="000000"/>
          <w:sz w:val="28"/>
        </w:rPr>
        <w:t>
      13) подлежит процедуре банкротства либо ликвидации.</w:t>
      </w:r>
    </w:p>
    <w:bookmarkEnd w:id="133"/>
    <w:bookmarkStart w:name="z141" w:id="134"/>
    <w:p>
      <w:pPr>
        <w:spacing w:after="0"/>
        <w:ind w:left="0"/>
        <w:jc w:val="both"/>
      </w:pPr>
      <w:r>
        <w:rPr>
          <w:rFonts w:ascii="Times New Roman"/>
          <w:b w:val="false"/>
          <w:i w:val="false"/>
          <w:color w:val="000000"/>
          <w:sz w:val="28"/>
        </w:rPr>
        <w:t>
      40.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bookmarkEnd w:id="134"/>
    <w:bookmarkStart w:name="z142" w:id="135"/>
    <w:p>
      <w:pPr>
        <w:spacing w:after="0"/>
        <w:ind w:left="0"/>
        <w:jc w:val="both"/>
      </w:pPr>
      <w:r>
        <w:rPr>
          <w:rFonts w:ascii="Times New Roman"/>
          <w:b w:val="false"/>
          <w:i w:val="false"/>
          <w:color w:val="000000"/>
          <w:sz w:val="28"/>
        </w:rPr>
        <w:t>
      41.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bookmarkEnd w:id="135"/>
    <w:bookmarkStart w:name="z143" w:id="136"/>
    <w:p>
      <w:pPr>
        <w:spacing w:after="0"/>
        <w:ind w:left="0"/>
        <w:jc w:val="both"/>
      </w:pPr>
      <w:r>
        <w:rPr>
          <w:rFonts w:ascii="Times New Roman"/>
          <w:b w:val="false"/>
          <w:i w:val="false"/>
          <w:color w:val="000000"/>
          <w:sz w:val="28"/>
        </w:rPr>
        <w:t>
      Отзыв заявки на участие в конкурсе после истечения окончательного срока их представления не допускается.</w:t>
      </w:r>
    </w:p>
    <w:bookmarkEnd w:id="136"/>
    <w:bookmarkStart w:name="z144" w:id="137"/>
    <w:p>
      <w:pPr>
        <w:spacing w:after="0"/>
        <w:ind w:left="0"/>
        <w:jc w:val="both"/>
      </w:pPr>
      <w:r>
        <w:rPr>
          <w:rFonts w:ascii="Times New Roman"/>
          <w:b w:val="false"/>
          <w:i w:val="false"/>
          <w:color w:val="000000"/>
          <w:sz w:val="28"/>
        </w:rPr>
        <w:t>
      42.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bookmarkEnd w:id="137"/>
    <w:bookmarkStart w:name="z145" w:id="138"/>
    <w:p>
      <w:pPr>
        <w:spacing w:after="0"/>
        <w:ind w:left="0"/>
        <w:jc w:val="both"/>
      </w:pPr>
      <w:r>
        <w:rPr>
          <w:rFonts w:ascii="Times New Roman"/>
          <w:b w:val="false"/>
          <w:i w:val="false"/>
          <w:color w:val="000000"/>
          <w:sz w:val="28"/>
        </w:rPr>
        <w:t>
      43.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bookmarkEnd w:id="138"/>
    <w:bookmarkStart w:name="z146" w:id="139"/>
    <w:p>
      <w:pPr>
        <w:spacing w:after="0"/>
        <w:ind w:left="0"/>
        <w:jc w:val="both"/>
      </w:pPr>
      <w:r>
        <w:rPr>
          <w:rFonts w:ascii="Times New Roman"/>
          <w:b w:val="false"/>
          <w:i w:val="false"/>
          <w:color w:val="000000"/>
          <w:sz w:val="28"/>
        </w:rPr>
        <w:t xml:space="preserve">
      1) заявку на участие в конкурсе, составленную на казахском и русском языках, потенциального поставщика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с указанием срока действия;</w:t>
      </w:r>
    </w:p>
    <w:bookmarkEnd w:id="139"/>
    <w:bookmarkStart w:name="z147" w:id="140"/>
    <w:p>
      <w:pPr>
        <w:spacing w:after="0"/>
        <w:ind w:left="0"/>
        <w:jc w:val="both"/>
      </w:pPr>
      <w:r>
        <w:rPr>
          <w:rFonts w:ascii="Times New Roman"/>
          <w:b w:val="false"/>
          <w:i w:val="false"/>
          <w:color w:val="000000"/>
          <w:sz w:val="28"/>
        </w:rPr>
        <w:t>
      2) 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услуг или товаров;</w:t>
      </w:r>
    </w:p>
    <w:bookmarkEnd w:id="140"/>
    <w:bookmarkStart w:name="z148" w:id="141"/>
    <w:p>
      <w:pPr>
        <w:spacing w:after="0"/>
        <w:ind w:left="0"/>
        <w:jc w:val="both"/>
      </w:pPr>
      <w:r>
        <w:rPr>
          <w:rFonts w:ascii="Times New Roman"/>
          <w:b w:val="false"/>
          <w:i w:val="false"/>
          <w:color w:val="000000"/>
          <w:sz w:val="28"/>
        </w:rPr>
        <w:t xml:space="preserve">
      3)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141"/>
    <w:bookmarkStart w:name="z149" w:id="142"/>
    <w:p>
      <w:pPr>
        <w:spacing w:after="0"/>
        <w:ind w:left="0"/>
        <w:jc w:val="both"/>
      </w:pPr>
      <w:r>
        <w:rPr>
          <w:rFonts w:ascii="Times New Roman"/>
          <w:b w:val="false"/>
          <w:i w:val="false"/>
          <w:color w:val="000000"/>
          <w:sz w:val="28"/>
        </w:rPr>
        <w:t>
      При выборе поставщика услуги к техническому заданию к конкурсной документации по выбору поставщика прилагается перспективное меню, утвержденное органом образования, с указанием блюд, а также массы порций блюд в граммах в зависимости от возраста обучающихся, соответствующего установленным законодательством Республики Казахстан нормам;</w:t>
      </w:r>
    </w:p>
    <w:bookmarkEnd w:id="142"/>
    <w:bookmarkStart w:name="z150" w:id="143"/>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 с приложением копий подтверждающих документов о наличии, из расчета:</w:t>
      </w:r>
    </w:p>
    <w:bookmarkEnd w:id="143"/>
    <w:bookmarkStart w:name="z151" w:id="144"/>
    <w:p>
      <w:pPr>
        <w:spacing w:after="0"/>
        <w:ind w:left="0"/>
        <w:jc w:val="both"/>
      </w:pPr>
      <w:r>
        <w:rPr>
          <w:rFonts w:ascii="Times New Roman"/>
          <w:b w:val="false"/>
          <w:i w:val="false"/>
          <w:color w:val="000000"/>
          <w:sz w:val="28"/>
        </w:rPr>
        <w:t>
      - до 150 обучающихся в организации образования – не менее 1-го повара, 1-го кухонного рабочего;</w:t>
      </w:r>
    </w:p>
    <w:bookmarkEnd w:id="144"/>
    <w:bookmarkStart w:name="z152" w:id="145"/>
    <w:p>
      <w:pPr>
        <w:spacing w:after="0"/>
        <w:ind w:left="0"/>
        <w:jc w:val="both"/>
      </w:pPr>
      <w:r>
        <w:rPr>
          <w:rFonts w:ascii="Times New Roman"/>
          <w:b w:val="false"/>
          <w:i w:val="false"/>
          <w:color w:val="000000"/>
          <w:sz w:val="28"/>
        </w:rPr>
        <w:t>
      - от 151 до 350 обучающихся в организации образования – не менее 1-го повара, 2-х кухонных рабочих;</w:t>
      </w:r>
    </w:p>
    <w:bookmarkEnd w:id="145"/>
    <w:bookmarkStart w:name="z153" w:id="146"/>
    <w:p>
      <w:pPr>
        <w:spacing w:after="0"/>
        <w:ind w:left="0"/>
        <w:jc w:val="both"/>
      </w:pPr>
      <w:r>
        <w:rPr>
          <w:rFonts w:ascii="Times New Roman"/>
          <w:b w:val="false"/>
          <w:i w:val="false"/>
          <w:color w:val="000000"/>
          <w:sz w:val="28"/>
        </w:rPr>
        <w:t>
      - от 351 до 650 обучающихся в организации образования – не менее 1-го повара, 3-х кухонных рабочих;</w:t>
      </w:r>
    </w:p>
    <w:bookmarkEnd w:id="146"/>
    <w:bookmarkStart w:name="z154" w:id="147"/>
    <w:p>
      <w:pPr>
        <w:spacing w:after="0"/>
        <w:ind w:left="0"/>
        <w:jc w:val="both"/>
      </w:pPr>
      <w:r>
        <w:rPr>
          <w:rFonts w:ascii="Times New Roman"/>
          <w:b w:val="false"/>
          <w:i w:val="false"/>
          <w:color w:val="000000"/>
          <w:sz w:val="28"/>
        </w:rPr>
        <w:t>
      - от 651 до 1500 обучающихся в организации образования – не менее 3-х поваров, 4-х кухонных рабочих;</w:t>
      </w:r>
    </w:p>
    <w:bookmarkEnd w:id="147"/>
    <w:bookmarkStart w:name="z155" w:id="148"/>
    <w:p>
      <w:pPr>
        <w:spacing w:after="0"/>
        <w:ind w:left="0"/>
        <w:jc w:val="both"/>
      </w:pPr>
      <w:r>
        <w:rPr>
          <w:rFonts w:ascii="Times New Roman"/>
          <w:b w:val="false"/>
          <w:i w:val="false"/>
          <w:color w:val="000000"/>
          <w:sz w:val="28"/>
        </w:rPr>
        <w:t>
      - от 1501 до 2500 обучающихся в организации образования – не менее 3-х поваров, 5-ти кухонных рабочих;</w:t>
      </w:r>
    </w:p>
    <w:bookmarkEnd w:id="148"/>
    <w:bookmarkStart w:name="z156" w:id="149"/>
    <w:p>
      <w:pPr>
        <w:spacing w:after="0"/>
        <w:ind w:left="0"/>
        <w:jc w:val="both"/>
      </w:pPr>
      <w:r>
        <w:rPr>
          <w:rFonts w:ascii="Times New Roman"/>
          <w:b w:val="false"/>
          <w:i w:val="false"/>
          <w:color w:val="000000"/>
          <w:sz w:val="28"/>
        </w:rPr>
        <w:t>
      - от 2501 и более обучающихся в организации образования – не менее 3-х поваров, 7-ми кухонных рабочих.</w:t>
      </w:r>
    </w:p>
    <w:bookmarkEnd w:id="149"/>
    <w:bookmarkStart w:name="z157" w:id="150"/>
    <w:p>
      <w:pPr>
        <w:spacing w:after="0"/>
        <w:ind w:left="0"/>
        <w:jc w:val="both"/>
      </w:pPr>
      <w:r>
        <w:rPr>
          <w:rFonts w:ascii="Times New Roman"/>
          <w:b w:val="false"/>
          <w:i w:val="false"/>
          <w:color w:val="000000"/>
          <w:sz w:val="28"/>
        </w:rPr>
        <w:t>
      44.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150"/>
    <w:bookmarkStart w:name="z158" w:id="151"/>
    <w:p>
      <w:pPr>
        <w:spacing w:after="0"/>
        <w:ind w:left="0"/>
        <w:jc w:val="both"/>
      </w:pPr>
      <w:r>
        <w:rPr>
          <w:rFonts w:ascii="Times New Roman"/>
          <w:b w:val="false"/>
          <w:i w:val="false"/>
          <w:color w:val="000000"/>
          <w:sz w:val="28"/>
        </w:rPr>
        <w:t>
      45.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bookmarkEnd w:id="151"/>
    <w:bookmarkStart w:name="z159" w:id="152"/>
    <w:p>
      <w:pPr>
        <w:spacing w:after="0"/>
        <w:ind w:left="0"/>
        <w:jc w:val="both"/>
      </w:pPr>
      <w:r>
        <w:rPr>
          <w:rFonts w:ascii="Times New Roman"/>
          <w:b w:val="false"/>
          <w:i w:val="false"/>
          <w:color w:val="000000"/>
          <w:sz w:val="28"/>
        </w:rPr>
        <w:t>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bookmarkEnd w:id="152"/>
    <w:bookmarkStart w:name="z160" w:id="153"/>
    <w:p>
      <w:pPr>
        <w:spacing w:after="0"/>
        <w:ind w:left="0"/>
        <w:jc w:val="both"/>
      </w:pPr>
      <w:r>
        <w:rPr>
          <w:rFonts w:ascii="Times New Roman"/>
          <w:b w:val="false"/>
          <w:i w:val="false"/>
          <w:color w:val="000000"/>
          <w:sz w:val="28"/>
        </w:rPr>
        <w:t>
      46.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bookmarkEnd w:id="153"/>
    <w:bookmarkStart w:name="z161" w:id="154"/>
    <w:p>
      <w:pPr>
        <w:spacing w:after="0"/>
        <w:ind w:left="0"/>
        <w:jc w:val="both"/>
      </w:pPr>
      <w:r>
        <w:rPr>
          <w:rFonts w:ascii="Times New Roman"/>
          <w:b w:val="false"/>
          <w:i w:val="false"/>
          <w:color w:val="000000"/>
          <w:sz w:val="28"/>
        </w:rPr>
        <w:t>
      47.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bookmarkEnd w:id="154"/>
    <w:bookmarkStart w:name="z162" w:id="155"/>
    <w:p>
      <w:pPr>
        <w:spacing w:after="0"/>
        <w:ind w:left="0"/>
        <w:jc w:val="both"/>
      </w:pPr>
      <w:r>
        <w:rPr>
          <w:rFonts w:ascii="Times New Roman"/>
          <w:b w:val="false"/>
          <w:i w:val="false"/>
          <w:color w:val="000000"/>
          <w:sz w:val="28"/>
        </w:rPr>
        <w:t xml:space="preserve">
      48. Протокол вскрытия заявок на участие в конкурсе размещается веб-порталом автоматически в момент их вскрытия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bookmarkEnd w:id="155"/>
    <w:bookmarkStart w:name="z163" w:id="156"/>
    <w:p>
      <w:pPr>
        <w:spacing w:after="0"/>
        <w:ind w:left="0"/>
        <w:jc w:val="both"/>
      </w:pPr>
      <w:r>
        <w:rPr>
          <w:rFonts w:ascii="Times New Roman"/>
          <w:b w:val="false"/>
          <w:i w:val="false"/>
          <w:color w:val="000000"/>
          <w:sz w:val="28"/>
        </w:rPr>
        <w:t>
      49.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bookmarkEnd w:id="156"/>
    <w:bookmarkStart w:name="z164" w:id="157"/>
    <w:p>
      <w:pPr>
        <w:spacing w:after="0"/>
        <w:ind w:left="0"/>
        <w:jc w:val="both"/>
      </w:pPr>
      <w:r>
        <w:rPr>
          <w:rFonts w:ascii="Times New Roman"/>
          <w:b w:val="false"/>
          <w:i w:val="false"/>
          <w:color w:val="000000"/>
          <w:sz w:val="28"/>
        </w:rPr>
        <w:t>
      50.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bookmarkEnd w:id="157"/>
    <w:bookmarkStart w:name="z165" w:id="158"/>
    <w:p>
      <w:pPr>
        <w:spacing w:after="0"/>
        <w:ind w:left="0"/>
        <w:jc w:val="both"/>
      </w:pPr>
      <w:r>
        <w:rPr>
          <w:rFonts w:ascii="Times New Roman"/>
          <w:b w:val="false"/>
          <w:i w:val="false"/>
          <w:color w:val="000000"/>
          <w:sz w:val="28"/>
        </w:rPr>
        <w:t>
      51.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bookmarkEnd w:id="158"/>
    <w:bookmarkStart w:name="z166" w:id="159"/>
    <w:p>
      <w:pPr>
        <w:spacing w:after="0"/>
        <w:ind w:left="0"/>
        <w:jc w:val="both"/>
      </w:pPr>
      <w:r>
        <w:rPr>
          <w:rFonts w:ascii="Times New Roman"/>
          <w:b w:val="false"/>
          <w:i w:val="false"/>
          <w:color w:val="000000"/>
          <w:sz w:val="28"/>
        </w:rPr>
        <w:t>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bookmarkEnd w:id="159"/>
    <w:bookmarkStart w:name="z167" w:id="160"/>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160"/>
    <w:bookmarkStart w:name="z168" w:id="161"/>
    <w:p>
      <w:pPr>
        <w:spacing w:after="0"/>
        <w:ind w:left="0"/>
        <w:jc w:val="both"/>
      </w:pPr>
      <w:r>
        <w:rPr>
          <w:rFonts w:ascii="Times New Roman"/>
          <w:b w:val="false"/>
          <w:i w:val="false"/>
          <w:color w:val="000000"/>
          <w:sz w:val="28"/>
        </w:rPr>
        <w:t>
      52.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bookmarkEnd w:id="161"/>
    <w:bookmarkStart w:name="z169" w:id="162"/>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bookmarkEnd w:id="162"/>
    <w:bookmarkStart w:name="z170" w:id="163"/>
    <w:p>
      <w:pPr>
        <w:spacing w:after="0"/>
        <w:ind w:left="0"/>
        <w:jc w:val="both"/>
      </w:pPr>
      <w:r>
        <w:rPr>
          <w:rFonts w:ascii="Times New Roman"/>
          <w:b w:val="false"/>
          <w:i w:val="false"/>
          <w:color w:val="000000"/>
          <w:sz w:val="28"/>
        </w:rPr>
        <w:t>
      53.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163"/>
    <w:bookmarkStart w:name="z171" w:id="164"/>
    <w:p>
      <w:pPr>
        <w:spacing w:after="0"/>
        <w:ind w:left="0"/>
        <w:jc w:val="both"/>
      </w:pPr>
      <w:r>
        <w:rPr>
          <w:rFonts w:ascii="Times New Roman"/>
          <w:b w:val="false"/>
          <w:i w:val="false"/>
          <w:color w:val="000000"/>
          <w:sz w:val="28"/>
        </w:rPr>
        <w:t>
      54.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bookmarkEnd w:id="164"/>
    <w:bookmarkStart w:name="z172" w:id="165"/>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bookmarkEnd w:id="165"/>
    <w:bookmarkStart w:name="z173" w:id="166"/>
    <w:p>
      <w:pPr>
        <w:spacing w:after="0"/>
        <w:ind w:left="0"/>
        <w:jc w:val="both"/>
      </w:pPr>
      <w:r>
        <w:rPr>
          <w:rFonts w:ascii="Times New Roman"/>
          <w:b w:val="false"/>
          <w:i w:val="false"/>
          <w:color w:val="000000"/>
          <w:sz w:val="28"/>
        </w:rPr>
        <w:t>
      2) применяет и рассчитывает критерии;</w:t>
      </w:r>
    </w:p>
    <w:bookmarkEnd w:id="166"/>
    <w:bookmarkStart w:name="z174" w:id="167"/>
    <w:p>
      <w:pPr>
        <w:spacing w:after="0"/>
        <w:ind w:left="0"/>
        <w:jc w:val="both"/>
      </w:pPr>
      <w:r>
        <w:rPr>
          <w:rFonts w:ascii="Times New Roman"/>
          <w:b w:val="false"/>
          <w:i w:val="false"/>
          <w:color w:val="000000"/>
          <w:sz w:val="28"/>
        </w:rPr>
        <w:t xml:space="preserve">
      3) оформляет протокол об итогах конкурса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67"/>
    <w:bookmarkStart w:name="z175" w:id="168"/>
    <w:p>
      <w:pPr>
        <w:spacing w:after="0"/>
        <w:ind w:left="0"/>
        <w:jc w:val="both"/>
      </w:pPr>
      <w:r>
        <w:rPr>
          <w:rFonts w:ascii="Times New Roman"/>
          <w:b w:val="false"/>
          <w:i w:val="false"/>
          <w:color w:val="000000"/>
          <w:sz w:val="28"/>
        </w:rPr>
        <w:t>
      55.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bookmarkEnd w:id="168"/>
    <w:bookmarkStart w:name="z176" w:id="169"/>
    <w:p>
      <w:pPr>
        <w:spacing w:after="0"/>
        <w:ind w:left="0"/>
        <w:jc w:val="both"/>
      </w:pPr>
      <w:r>
        <w:rPr>
          <w:rFonts w:ascii="Times New Roman"/>
          <w:b w:val="false"/>
          <w:i w:val="false"/>
          <w:color w:val="000000"/>
          <w:sz w:val="28"/>
        </w:rPr>
        <w:t>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bookmarkEnd w:id="169"/>
    <w:bookmarkStart w:name="z177" w:id="170"/>
    <w:p>
      <w:pPr>
        <w:spacing w:after="0"/>
        <w:ind w:left="0"/>
        <w:jc w:val="both"/>
      </w:pPr>
      <w:r>
        <w:rPr>
          <w:rFonts w:ascii="Times New Roman"/>
          <w:b w:val="false"/>
          <w:i w:val="false"/>
          <w:color w:val="000000"/>
          <w:sz w:val="28"/>
        </w:rPr>
        <w:t>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bookmarkEnd w:id="170"/>
    <w:bookmarkStart w:name="z178" w:id="171"/>
    <w:p>
      <w:pPr>
        <w:spacing w:after="0"/>
        <w:ind w:left="0"/>
        <w:jc w:val="both"/>
      </w:pPr>
      <w:r>
        <w:rPr>
          <w:rFonts w:ascii="Times New Roman"/>
          <w:b w:val="false"/>
          <w:i w:val="false"/>
          <w:color w:val="000000"/>
          <w:sz w:val="28"/>
        </w:rPr>
        <w:t>
      56. Протокол об итогах конкурса содержит следующую информацию:</w:t>
      </w:r>
    </w:p>
    <w:bookmarkEnd w:id="171"/>
    <w:bookmarkStart w:name="z179" w:id="172"/>
    <w:p>
      <w:pPr>
        <w:spacing w:after="0"/>
        <w:ind w:left="0"/>
        <w:jc w:val="both"/>
      </w:pPr>
      <w:r>
        <w:rPr>
          <w:rFonts w:ascii="Times New Roman"/>
          <w:b w:val="false"/>
          <w:i w:val="false"/>
          <w:color w:val="000000"/>
          <w:sz w:val="28"/>
        </w:rPr>
        <w:t xml:space="preserve">
      1) о запросах конкурсной комиссии в соответствии с </w:t>
      </w:r>
      <w:r>
        <w:rPr>
          <w:rFonts w:ascii="Times New Roman"/>
          <w:b w:val="false"/>
          <w:i w:val="false"/>
          <w:color w:val="000000"/>
          <w:sz w:val="28"/>
        </w:rPr>
        <w:t>пунктом 51</w:t>
      </w:r>
      <w:r>
        <w:rPr>
          <w:rFonts w:ascii="Times New Roman"/>
          <w:b w:val="false"/>
          <w:i w:val="false"/>
          <w:color w:val="000000"/>
          <w:sz w:val="28"/>
        </w:rPr>
        <w:t xml:space="preserve"> настоящих Правил;</w:t>
      </w:r>
    </w:p>
    <w:bookmarkEnd w:id="172"/>
    <w:bookmarkStart w:name="z180" w:id="173"/>
    <w:p>
      <w:pPr>
        <w:spacing w:after="0"/>
        <w:ind w:left="0"/>
        <w:jc w:val="both"/>
      </w:pPr>
      <w:r>
        <w:rPr>
          <w:rFonts w:ascii="Times New Roman"/>
          <w:b w:val="false"/>
          <w:i w:val="false"/>
          <w:color w:val="000000"/>
          <w:sz w:val="28"/>
        </w:rPr>
        <w:t>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bookmarkEnd w:id="173"/>
    <w:bookmarkStart w:name="z181" w:id="174"/>
    <w:p>
      <w:pPr>
        <w:spacing w:after="0"/>
        <w:ind w:left="0"/>
        <w:jc w:val="both"/>
      </w:pPr>
      <w:r>
        <w:rPr>
          <w:rFonts w:ascii="Times New Roman"/>
          <w:b w:val="false"/>
          <w:i w:val="false"/>
          <w:color w:val="000000"/>
          <w:sz w:val="28"/>
        </w:rPr>
        <w:t>
      3) о применении конкурсной комиссией критериев.</w:t>
      </w:r>
    </w:p>
    <w:bookmarkEnd w:id="174"/>
    <w:bookmarkStart w:name="z182" w:id="175"/>
    <w:p>
      <w:pPr>
        <w:spacing w:after="0"/>
        <w:ind w:left="0"/>
        <w:jc w:val="both"/>
      </w:pPr>
      <w:r>
        <w:rPr>
          <w:rFonts w:ascii="Times New Roman"/>
          <w:b w:val="false"/>
          <w:i w:val="false"/>
          <w:color w:val="000000"/>
          <w:sz w:val="28"/>
        </w:rPr>
        <w:t>
      57.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bookmarkEnd w:id="175"/>
    <w:bookmarkStart w:name="z183" w:id="176"/>
    <w:p>
      <w:pPr>
        <w:spacing w:after="0"/>
        <w:ind w:left="0"/>
        <w:jc w:val="both"/>
      </w:pPr>
      <w:r>
        <w:rPr>
          <w:rFonts w:ascii="Times New Roman"/>
          <w:b w:val="false"/>
          <w:i w:val="false"/>
          <w:color w:val="000000"/>
          <w:sz w:val="28"/>
        </w:rPr>
        <w:t>
      1) недостаточного срока действия обеспечения заявки на участие в конкурсе, представленной в виде электронной банковской гарантии;</w:t>
      </w:r>
    </w:p>
    <w:bookmarkEnd w:id="176"/>
    <w:bookmarkStart w:name="z184" w:id="177"/>
    <w:p>
      <w:pPr>
        <w:spacing w:after="0"/>
        <w:ind w:left="0"/>
        <w:jc w:val="both"/>
      </w:pPr>
      <w:r>
        <w:rPr>
          <w:rFonts w:ascii="Times New Roman"/>
          <w:b w:val="false"/>
          <w:i w:val="false"/>
          <w:color w:val="000000"/>
          <w:sz w:val="28"/>
        </w:rPr>
        <w:t>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bookmarkEnd w:id="177"/>
    <w:bookmarkStart w:name="z185" w:id="178"/>
    <w:p>
      <w:pPr>
        <w:spacing w:after="0"/>
        <w:ind w:left="0"/>
        <w:jc w:val="both"/>
      </w:pPr>
      <w:r>
        <w:rPr>
          <w:rFonts w:ascii="Times New Roman"/>
          <w:b w:val="false"/>
          <w:i w:val="false"/>
          <w:color w:val="000000"/>
          <w:sz w:val="28"/>
        </w:rPr>
        <w:t>
      лицо, выдавшее обеспечение заявки на участие в конкурсе;</w:t>
      </w:r>
    </w:p>
    <w:bookmarkEnd w:id="178"/>
    <w:bookmarkStart w:name="z186" w:id="179"/>
    <w:p>
      <w:pPr>
        <w:spacing w:after="0"/>
        <w:ind w:left="0"/>
        <w:jc w:val="both"/>
      </w:pPr>
      <w:r>
        <w:rPr>
          <w:rFonts w:ascii="Times New Roman"/>
          <w:b w:val="false"/>
          <w:i w:val="false"/>
          <w:color w:val="000000"/>
          <w:sz w:val="28"/>
        </w:rPr>
        <w:t>
      название и номер конкурса, для участия в котором вносится обеспечение заявки на участие в конкурсе в виде электронной банковской гарантии;</w:t>
      </w:r>
    </w:p>
    <w:bookmarkEnd w:id="179"/>
    <w:bookmarkStart w:name="z187" w:id="180"/>
    <w:p>
      <w:pPr>
        <w:spacing w:after="0"/>
        <w:ind w:left="0"/>
        <w:jc w:val="both"/>
      </w:pPr>
      <w:r>
        <w:rPr>
          <w:rFonts w:ascii="Times New Roman"/>
          <w:b w:val="false"/>
          <w:i w:val="false"/>
          <w:color w:val="000000"/>
          <w:sz w:val="28"/>
        </w:rPr>
        <w:t>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bookmarkEnd w:id="180"/>
    <w:bookmarkStart w:name="z188" w:id="181"/>
    <w:p>
      <w:pPr>
        <w:spacing w:after="0"/>
        <w:ind w:left="0"/>
        <w:jc w:val="both"/>
      </w:pPr>
      <w:r>
        <w:rPr>
          <w:rFonts w:ascii="Times New Roman"/>
          <w:b w:val="false"/>
          <w:i w:val="false"/>
          <w:color w:val="000000"/>
          <w:sz w:val="28"/>
        </w:rPr>
        <w:t>
      лицо, которому выдано обеспечение заявки на участие в конкурсе;</w:t>
      </w:r>
    </w:p>
    <w:bookmarkEnd w:id="181"/>
    <w:bookmarkStart w:name="z189" w:id="182"/>
    <w:p>
      <w:pPr>
        <w:spacing w:after="0"/>
        <w:ind w:left="0"/>
        <w:jc w:val="both"/>
      </w:pPr>
      <w:r>
        <w:rPr>
          <w:rFonts w:ascii="Times New Roman"/>
          <w:b w:val="false"/>
          <w:i w:val="false"/>
          <w:color w:val="000000"/>
          <w:sz w:val="28"/>
        </w:rPr>
        <w:t>
      лицо, в пользу которого вносится обеспечение заявки на участие в конкурсе;</w:t>
      </w:r>
    </w:p>
    <w:bookmarkEnd w:id="182"/>
    <w:bookmarkStart w:name="z190" w:id="183"/>
    <w:p>
      <w:pPr>
        <w:spacing w:after="0"/>
        <w:ind w:left="0"/>
        <w:jc w:val="both"/>
      </w:pPr>
      <w:r>
        <w:rPr>
          <w:rFonts w:ascii="Times New Roman"/>
          <w:b w:val="false"/>
          <w:i w:val="false"/>
          <w:color w:val="000000"/>
          <w:sz w:val="28"/>
        </w:rPr>
        <w:t>
      3) внесения обеспечения заявки на участие в конкурсе в размере менее одного процента от суммы, выделенной на конкурс (лот).</w:t>
      </w:r>
    </w:p>
    <w:bookmarkEnd w:id="183"/>
    <w:bookmarkStart w:name="z191" w:id="184"/>
    <w:p>
      <w:pPr>
        <w:spacing w:after="0"/>
        <w:ind w:left="0"/>
        <w:jc w:val="both"/>
      </w:pPr>
      <w:r>
        <w:rPr>
          <w:rFonts w:ascii="Times New Roman"/>
          <w:b w:val="false"/>
          <w:i w:val="false"/>
          <w:color w:val="000000"/>
          <w:sz w:val="28"/>
        </w:rPr>
        <w:t>
      58.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bookmarkEnd w:id="184"/>
    <w:bookmarkStart w:name="z192" w:id="185"/>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185"/>
    <w:bookmarkStart w:name="z193" w:id="186"/>
    <w:p>
      <w:pPr>
        <w:spacing w:after="0"/>
        <w:ind w:left="0"/>
        <w:jc w:val="both"/>
      </w:pPr>
      <w:r>
        <w:rPr>
          <w:rFonts w:ascii="Times New Roman"/>
          <w:b w:val="false"/>
          <w:i w:val="false"/>
          <w:color w:val="000000"/>
          <w:sz w:val="28"/>
        </w:rPr>
        <w:t>
      2) подписания протокола об итогах конкурса. Указанный случай не распространяется на участника конкурса, определенного победителем конкурса;</w:t>
      </w:r>
    </w:p>
    <w:bookmarkEnd w:id="186"/>
    <w:bookmarkStart w:name="z194" w:id="187"/>
    <w:p>
      <w:pPr>
        <w:spacing w:after="0"/>
        <w:ind w:left="0"/>
        <w:jc w:val="both"/>
      </w:pPr>
      <w:r>
        <w:rPr>
          <w:rFonts w:ascii="Times New Roman"/>
          <w:b w:val="false"/>
          <w:i w:val="false"/>
          <w:color w:val="000000"/>
          <w:sz w:val="28"/>
        </w:rPr>
        <w:t>
      3) подписания потенциальным поставщиком договора и внесения им обеспечения исполнения договора.</w:t>
      </w:r>
    </w:p>
    <w:bookmarkEnd w:id="187"/>
    <w:bookmarkStart w:name="z195" w:id="188"/>
    <w:p>
      <w:pPr>
        <w:spacing w:after="0"/>
        <w:ind w:left="0"/>
        <w:jc w:val="both"/>
      </w:pPr>
      <w:r>
        <w:rPr>
          <w:rFonts w:ascii="Times New Roman"/>
          <w:b w:val="false"/>
          <w:i w:val="false"/>
          <w:color w:val="000000"/>
          <w:sz w:val="28"/>
        </w:rPr>
        <w:t>
      59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bookmarkEnd w:id="188"/>
    <w:bookmarkStart w:name="z196" w:id="189"/>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189"/>
    <w:bookmarkStart w:name="z197" w:id="190"/>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190"/>
    <w:bookmarkStart w:name="z198" w:id="191"/>
    <w:p>
      <w:pPr>
        <w:spacing w:after="0"/>
        <w:ind w:left="0"/>
        <w:jc w:val="both"/>
      </w:pPr>
      <w:r>
        <w:rPr>
          <w:rFonts w:ascii="Times New Roman"/>
          <w:b w:val="false"/>
          <w:i w:val="false"/>
          <w:color w:val="000000"/>
          <w:sz w:val="28"/>
        </w:rPr>
        <w:t>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191"/>
    <w:bookmarkStart w:name="z199" w:id="192"/>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192"/>
    <w:bookmarkStart w:name="z200" w:id="193"/>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193"/>
    <w:bookmarkStart w:name="z201" w:id="194"/>
    <w:p>
      <w:pPr>
        <w:spacing w:after="0"/>
        <w:ind w:left="0"/>
        <w:jc w:val="both"/>
      </w:pPr>
      <w:r>
        <w:rPr>
          <w:rFonts w:ascii="Times New Roman"/>
          <w:b w:val="false"/>
          <w:i w:val="false"/>
          <w:color w:val="000000"/>
          <w:sz w:val="28"/>
        </w:rPr>
        <w:t>
      В этих случаях сумма обеспечения заявки на участие в конкурсе зачисляется в доход соответствующего бюджета.</w:t>
      </w:r>
    </w:p>
    <w:bookmarkEnd w:id="194"/>
    <w:bookmarkStart w:name="z202" w:id="195"/>
    <w:p>
      <w:pPr>
        <w:spacing w:after="0"/>
        <w:ind w:left="0"/>
        <w:jc w:val="both"/>
      </w:pPr>
      <w:r>
        <w:rPr>
          <w:rFonts w:ascii="Times New Roman"/>
          <w:b w:val="false"/>
          <w:i w:val="false"/>
          <w:color w:val="000000"/>
          <w:sz w:val="28"/>
        </w:rPr>
        <w:t>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bookmarkEnd w:id="195"/>
    <w:bookmarkStart w:name="z203" w:id="196"/>
    <w:p>
      <w:pPr>
        <w:spacing w:after="0"/>
        <w:ind w:left="0"/>
        <w:jc w:val="both"/>
      </w:pPr>
      <w:r>
        <w:rPr>
          <w:rFonts w:ascii="Times New Roman"/>
          <w:b w:val="false"/>
          <w:i w:val="false"/>
          <w:color w:val="000000"/>
          <w:sz w:val="28"/>
        </w:rPr>
        <w:t>
      Не допускается использование единым оператором денег, находящихся в электронном кошельке, за исключением случаев, указанных в настоящем пункте.</w:t>
      </w:r>
    </w:p>
    <w:bookmarkEnd w:id="196"/>
    <w:bookmarkStart w:name="z204" w:id="197"/>
    <w:p>
      <w:pPr>
        <w:spacing w:after="0"/>
        <w:ind w:left="0"/>
        <w:jc w:val="both"/>
      </w:pPr>
      <w:r>
        <w:rPr>
          <w:rFonts w:ascii="Times New Roman"/>
          <w:b w:val="false"/>
          <w:i w:val="false"/>
          <w:color w:val="000000"/>
          <w:sz w:val="28"/>
        </w:rPr>
        <w:t>
      60.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bookmarkEnd w:id="197"/>
    <w:bookmarkStart w:name="z205" w:id="198"/>
    <w:p>
      <w:pPr>
        <w:spacing w:after="0"/>
        <w:ind w:left="0"/>
        <w:jc w:val="both"/>
      </w:pPr>
      <w:r>
        <w:rPr>
          <w:rFonts w:ascii="Times New Roman"/>
          <w:b w:val="false"/>
          <w:i w:val="false"/>
          <w:color w:val="000000"/>
          <w:sz w:val="28"/>
        </w:rPr>
        <w:t>
      61.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bookmarkEnd w:id="198"/>
    <w:bookmarkStart w:name="z206" w:id="199"/>
    <w:p>
      <w:pPr>
        <w:spacing w:after="0"/>
        <w:ind w:left="0"/>
        <w:jc w:val="both"/>
      </w:pPr>
      <w:r>
        <w:rPr>
          <w:rFonts w:ascii="Times New Roman"/>
          <w:b w:val="false"/>
          <w:i w:val="false"/>
          <w:color w:val="000000"/>
          <w:sz w:val="28"/>
        </w:rPr>
        <w:t>
      62.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bookmarkEnd w:id="199"/>
    <w:bookmarkStart w:name="z207" w:id="200"/>
    <w:p>
      <w:pPr>
        <w:spacing w:after="0"/>
        <w:ind w:left="0"/>
        <w:jc w:val="both"/>
      </w:pPr>
      <w:r>
        <w:rPr>
          <w:rFonts w:ascii="Times New Roman"/>
          <w:b w:val="false"/>
          <w:i w:val="false"/>
          <w:color w:val="000000"/>
          <w:sz w:val="28"/>
        </w:rPr>
        <w:t>
      63.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bookmarkEnd w:id="200"/>
    <w:bookmarkStart w:name="z208" w:id="201"/>
    <w:p>
      <w:pPr>
        <w:spacing w:after="0"/>
        <w:ind w:left="0"/>
        <w:jc w:val="both"/>
      </w:pPr>
      <w:r>
        <w:rPr>
          <w:rFonts w:ascii="Times New Roman"/>
          <w:b w:val="false"/>
          <w:i w:val="false"/>
          <w:color w:val="000000"/>
          <w:sz w:val="28"/>
        </w:rPr>
        <w:t xml:space="preserve">
      64. Конкурсная комиссия при формировании протокола об итогах конкурса выставляет баллы в соответствии с критериями,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201"/>
    <w:bookmarkStart w:name="z209" w:id="202"/>
    <w:p>
      <w:pPr>
        <w:spacing w:after="0"/>
        <w:ind w:left="0"/>
        <w:jc w:val="both"/>
      </w:pPr>
      <w:r>
        <w:rPr>
          <w:rFonts w:ascii="Times New Roman"/>
          <w:b w:val="false"/>
          <w:i w:val="false"/>
          <w:color w:val="000000"/>
          <w:sz w:val="28"/>
        </w:rPr>
        <w:t>
      Победителем конкурса признается потенциальный поставщик, набравший наибольшее количество баллов.</w:t>
      </w:r>
    </w:p>
    <w:bookmarkEnd w:id="202"/>
    <w:bookmarkStart w:name="z210" w:id="203"/>
    <w:p>
      <w:pPr>
        <w:spacing w:after="0"/>
        <w:ind w:left="0"/>
        <w:jc w:val="both"/>
      </w:pPr>
      <w:r>
        <w:rPr>
          <w:rFonts w:ascii="Times New Roman"/>
          <w:b w:val="false"/>
          <w:i w:val="false"/>
          <w:color w:val="000000"/>
          <w:sz w:val="28"/>
        </w:rPr>
        <w:t>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bookmarkEnd w:id="203"/>
    <w:bookmarkStart w:name="z211" w:id="204"/>
    <w:p>
      <w:pPr>
        <w:spacing w:after="0"/>
        <w:ind w:left="0"/>
        <w:jc w:val="both"/>
      </w:pPr>
      <w:r>
        <w:rPr>
          <w:rFonts w:ascii="Times New Roman"/>
          <w:b w:val="false"/>
          <w:i w:val="false"/>
          <w:color w:val="000000"/>
          <w:sz w:val="28"/>
        </w:rPr>
        <w:t xml:space="preserve">
      65.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услуги за последние 5 лет"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Типовой конкурсной документации, набравший наибольшее количество баллов по критерию "Опыт работы на рынке товаров за последние 5 лет"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204"/>
    <w:bookmarkStart w:name="z212" w:id="205"/>
    <w:p>
      <w:pPr>
        <w:spacing w:after="0"/>
        <w:ind w:left="0"/>
        <w:jc w:val="both"/>
      </w:pPr>
      <w:r>
        <w:rPr>
          <w:rFonts w:ascii="Times New Roman"/>
          <w:b w:val="false"/>
          <w:i w:val="false"/>
          <w:color w:val="000000"/>
          <w:sz w:val="28"/>
        </w:rPr>
        <w:t>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bookmarkEnd w:id="205"/>
    <w:bookmarkStart w:name="z213" w:id="206"/>
    <w:p>
      <w:pPr>
        <w:spacing w:after="0"/>
        <w:ind w:left="0"/>
        <w:jc w:val="both"/>
      </w:pPr>
      <w:r>
        <w:rPr>
          <w:rFonts w:ascii="Times New Roman"/>
          <w:b w:val="false"/>
          <w:i w:val="false"/>
          <w:color w:val="000000"/>
          <w:sz w:val="28"/>
        </w:rPr>
        <w:t>
      66. Конкурс признается организатором конкурса несостоявшимся в случаях:</w:t>
      </w:r>
    </w:p>
    <w:bookmarkEnd w:id="206"/>
    <w:bookmarkStart w:name="z214" w:id="207"/>
    <w:p>
      <w:pPr>
        <w:spacing w:after="0"/>
        <w:ind w:left="0"/>
        <w:jc w:val="both"/>
      </w:pPr>
      <w:r>
        <w:rPr>
          <w:rFonts w:ascii="Times New Roman"/>
          <w:b w:val="false"/>
          <w:i w:val="false"/>
          <w:color w:val="000000"/>
          <w:sz w:val="28"/>
        </w:rPr>
        <w:t>
      1) отсутствия представленных заявок;</w:t>
      </w:r>
    </w:p>
    <w:bookmarkEnd w:id="207"/>
    <w:bookmarkStart w:name="z215" w:id="208"/>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208"/>
    <w:bookmarkStart w:name="z216" w:id="209"/>
    <w:p>
      <w:pPr>
        <w:spacing w:after="0"/>
        <w:ind w:left="0"/>
        <w:jc w:val="both"/>
      </w:pPr>
      <w:r>
        <w:rPr>
          <w:rFonts w:ascii="Times New Roman"/>
          <w:b w:val="false"/>
          <w:i w:val="false"/>
          <w:color w:val="000000"/>
          <w:sz w:val="28"/>
        </w:rPr>
        <w:t>
      3) победитель конкурса уклонился от заключения договора, в случае, если данный поставщик является единственным участником конкурса.</w:t>
      </w:r>
    </w:p>
    <w:bookmarkEnd w:id="209"/>
    <w:bookmarkStart w:name="z217" w:id="210"/>
    <w:p>
      <w:pPr>
        <w:spacing w:after="0"/>
        <w:ind w:left="0"/>
        <w:jc w:val="both"/>
      </w:pPr>
      <w:r>
        <w:rPr>
          <w:rFonts w:ascii="Times New Roman"/>
          <w:b w:val="false"/>
          <w:i w:val="false"/>
          <w:color w:val="000000"/>
          <w:sz w:val="28"/>
        </w:rPr>
        <w:t xml:space="preserve">
      67.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w:t>
      </w:r>
      <w:r>
        <w:rPr>
          <w:rFonts w:ascii="Times New Roman"/>
          <w:b w:val="false"/>
          <w:i w:val="false"/>
          <w:color w:val="000000"/>
          <w:sz w:val="28"/>
        </w:rPr>
        <w:t>пунктом 30</w:t>
      </w:r>
      <w:r>
        <w:rPr>
          <w:rFonts w:ascii="Times New Roman"/>
          <w:b w:val="false"/>
          <w:i w:val="false"/>
          <w:color w:val="000000"/>
          <w:sz w:val="28"/>
        </w:rPr>
        <w:t xml:space="preserve"> настоящих Правил.</w:t>
      </w:r>
    </w:p>
    <w:bookmarkEnd w:id="210"/>
    <w:bookmarkStart w:name="z218" w:id="211"/>
    <w:p>
      <w:pPr>
        <w:spacing w:after="0"/>
        <w:ind w:left="0"/>
        <w:jc w:val="both"/>
      </w:pPr>
      <w:r>
        <w:rPr>
          <w:rFonts w:ascii="Times New Roman"/>
          <w:b w:val="false"/>
          <w:i w:val="false"/>
          <w:color w:val="000000"/>
          <w:sz w:val="28"/>
        </w:rPr>
        <w:t>
      68.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услуг или товаров и в течение двух рабочих дней направляет ему договор, удостоверенный электронной цифровой подписью, посредством веб-портала.</w:t>
      </w:r>
    </w:p>
    <w:bookmarkEnd w:id="211"/>
    <w:bookmarkStart w:name="z219" w:id="212"/>
    <w:p>
      <w:pPr>
        <w:spacing w:after="0"/>
        <w:ind w:left="0"/>
        <w:jc w:val="both"/>
      </w:pPr>
      <w:r>
        <w:rPr>
          <w:rFonts w:ascii="Times New Roman"/>
          <w:b w:val="false"/>
          <w:i w:val="false"/>
          <w:color w:val="000000"/>
          <w:sz w:val="28"/>
        </w:rPr>
        <w:t>
      Потенциальный поставщик в течение трех рабочих дней со дня получения договора подписывает договор электронной цифровой подписью.</w:t>
      </w:r>
    </w:p>
    <w:bookmarkEnd w:id="212"/>
    <w:bookmarkStart w:name="z220" w:id="213"/>
    <w:p>
      <w:pPr>
        <w:spacing w:after="0"/>
        <w:ind w:left="0"/>
        <w:jc w:val="both"/>
      </w:pPr>
      <w:r>
        <w:rPr>
          <w:rFonts w:ascii="Times New Roman"/>
          <w:b w:val="false"/>
          <w:i w:val="false"/>
          <w:color w:val="000000"/>
          <w:sz w:val="28"/>
        </w:rPr>
        <w:t>
      69. В целях обеспечения бесперебойной деятельности заказчика по организации питания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bookmarkEnd w:id="213"/>
    <w:bookmarkStart w:name="z221" w:id="214"/>
    <w:p>
      <w:pPr>
        <w:spacing w:after="0"/>
        <w:ind w:left="0"/>
        <w:jc w:val="both"/>
      </w:pPr>
      <w:r>
        <w:rPr>
          <w:rFonts w:ascii="Times New Roman"/>
          <w:b w:val="false"/>
          <w:i w:val="false"/>
          <w:color w:val="000000"/>
          <w:sz w:val="28"/>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 </w:t>
      </w:r>
    </w:p>
    <w:bookmarkEnd w:id="214"/>
    <w:bookmarkStart w:name="z222" w:id="215"/>
    <w:p>
      <w:pPr>
        <w:spacing w:after="0"/>
        <w:ind w:left="0"/>
        <w:jc w:val="both"/>
      </w:pPr>
      <w:r>
        <w:rPr>
          <w:rFonts w:ascii="Times New Roman"/>
          <w:b w:val="false"/>
          <w:i w:val="false"/>
          <w:color w:val="000000"/>
          <w:sz w:val="28"/>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оказывающего услуги по организации питания или поставку товаров, соответствующего квалификационным требованиям и имеющего опыт по поставке товаров в организациях образования не менее 2-х лет. </w:t>
      </w:r>
    </w:p>
    <w:bookmarkEnd w:id="215"/>
    <w:bookmarkStart w:name="z223" w:id="216"/>
    <w:p>
      <w:pPr>
        <w:spacing w:after="0"/>
        <w:ind w:left="0"/>
        <w:jc w:val="both"/>
      </w:pPr>
      <w:r>
        <w:rPr>
          <w:rFonts w:ascii="Times New Roman"/>
          <w:b w:val="false"/>
          <w:i w:val="false"/>
          <w:color w:val="000000"/>
          <w:sz w:val="28"/>
        </w:rPr>
        <w:t>
      При этом такие закупки осуществляются в объеме, не превышающем объема закупок таких услуг, товаров, необходимого для обеспечения потребности заказчика в течение срока проведения конкурса, но не более чем на два месяца.</w:t>
      </w:r>
    </w:p>
    <w:bookmarkEnd w:id="216"/>
    <w:bookmarkStart w:name="z224" w:id="217"/>
    <w:p>
      <w:pPr>
        <w:spacing w:after="0"/>
        <w:ind w:left="0"/>
        <w:jc w:val="both"/>
      </w:pPr>
      <w:r>
        <w:rPr>
          <w:rFonts w:ascii="Times New Roman"/>
          <w:b w:val="false"/>
          <w:i w:val="false"/>
          <w:color w:val="000000"/>
          <w:sz w:val="28"/>
        </w:rPr>
        <w:t>
      В случае обжалования итогов конкурса, решения уполномоченного органа договор продлевается на период обжалования.</w:t>
      </w:r>
    </w:p>
    <w:bookmarkEnd w:id="217"/>
    <w:bookmarkStart w:name="z225" w:id="218"/>
    <w:p>
      <w:pPr>
        <w:spacing w:after="0"/>
        <w:ind w:left="0"/>
        <w:jc w:val="both"/>
      </w:pPr>
      <w:r>
        <w:rPr>
          <w:rFonts w:ascii="Times New Roman"/>
          <w:b w:val="false"/>
          <w:i w:val="false"/>
          <w:color w:val="000000"/>
          <w:sz w:val="28"/>
        </w:rPr>
        <w:t>
      70. Заказчик, организатор конкурса в течение двух рабочих дней размещает на интернет-ресурсе заказчика, организатора конкурса информацию о поставщике услуги или товаров.</w:t>
      </w:r>
    </w:p>
    <w:bookmarkEnd w:id="218"/>
    <w:bookmarkStart w:name="z226" w:id="219"/>
    <w:p>
      <w:pPr>
        <w:spacing w:after="0"/>
        <w:ind w:left="0"/>
        <w:jc w:val="both"/>
      </w:pPr>
      <w:r>
        <w:rPr>
          <w:rFonts w:ascii="Times New Roman"/>
          <w:b w:val="false"/>
          <w:i w:val="false"/>
          <w:color w:val="000000"/>
          <w:sz w:val="28"/>
        </w:rPr>
        <w:t xml:space="preserve">
      71. При признании повторного конкурса несостоявшимся в соответствии с </w:t>
      </w:r>
      <w:r>
        <w:rPr>
          <w:rFonts w:ascii="Times New Roman"/>
          <w:b w:val="false"/>
          <w:i w:val="false"/>
          <w:color w:val="000000"/>
          <w:sz w:val="28"/>
        </w:rPr>
        <w:t>пунктом 66</w:t>
      </w:r>
      <w:r>
        <w:rPr>
          <w:rFonts w:ascii="Times New Roman"/>
          <w:b w:val="false"/>
          <w:i w:val="false"/>
          <w:color w:val="000000"/>
          <w:sz w:val="28"/>
        </w:rPr>
        <w:t xml:space="preserve"> настоящих Правил заказчик конкурса принимает решение о привлечении путем прямого заключения договора поставщика, оказывающего услугу, поставку товаров по организации питания, соответствующего квалификационным требованиям и имеющего опыт по предоставлению услуг, товаров в организациях образования не менее 2-х лет.</w:t>
      </w:r>
    </w:p>
    <w:bookmarkEnd w:id="219"/>
    <w:bookmarkStart w:name="z227" w:id="220"/>
    <w:p>
      <w:pPr>
        <w:spacing w:after="0"/>
        <w:ind w:left="0"/>
        <w:jc w:val="both"/>
      </w:pPr>
      <w:r>
        <w:rPr>
          <w:rFonts w:ascii="Times New Roman"/>
          <w:b w:val="false"/>
          <w:i w:val="false"/>
          <w:color w:val="000000"/>
          <w:sz w:val="28"/>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220"/>
    <w:bookmarkStart w:name="z228" w:id="221"/>
    <w:p>
      <w:pPr>
        <w:spacing w:after="0"/>
        <w:ind w:left="0"/>
        <w:jc w:val="both"/>
      </w:pPr>
      <w:r>
        <w:rPr>
          <w:rFonts w:ascii="Times New Roman"/>
          <w:b w:val="false"/>
          <w:i w:val="false"/>
          <w:color w:val="000000"/>
          <w:sz w:val="28"/>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Типовой конкурсной документации.</w:t>
      </w:r>
    </w:p>
    <w:bookmarkEnd w:id="221"/>
    <w:bookmarkStart w:name="z229" w:id="222"/>
    <w:p>
      <w:pPr>
        <w:spacing w:after="0"/>
        <w:ind w:left="0"/>
        <w:jc w:val="both"/>
      </w:pPr>
      <w:r>
        <w:rPr>
          <w:rFonts w:ascii="Times New Roman"/>
          <w:b w:val="false"/>
          <w:i w:val="false"/>
          <w:color w:val="000000"/>
          <w:sz w:val="28"/>
        </w:rPr>
        <w:t>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bookmarkEnd w:id="222"/>
    <w:bookmarkStart w:name="z230" w:id="223"/>
    <w:p>
      <w:pPr>
        <w:spacing w:after="0"/>
        <w:ind w:left="0"/>
        <w:jc w:val="both"/>
      </w:pPr>
      <w:r>
        <w:rPr>
          <w:rFonts w:ascii="Times New Roman"/>
          <w:b w:val="false"/>
          <w:i w:val="false"/>
          <w:color w:val="000000"/>
          <w:sz w:val="28"/>
        </w:rPr>
        <w:t>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bookmarkEnd w:id="223"/>
    <w:bookmarkStart w:name="z231" w:id="224"/>
    <w:p>
      <w:pPr>
        <w:spacing w:after="0"/>
        <w:ind w:left="0"/>
        <w:jc w:val="both"/>
      </w:pPr>
      <w:r>
        <w:rPr>
          <w:rFonts w:ascii="Times New Roman"/>
          <w:b w:val="false"/>
          <w:i w:val="false"/>
          <w:color w:val="000000"/>
          <w:sz w:val="28"/>
        </w:rPr>
        <w:t>
      72. Потенциальный поставщик не допускается к участию в конкурсе, не может быть признан участником конкурса, победителем конкурса, если:</w:t>
      </w:r>
    </w:p>
    <w:bookmarkEnd w:id="224"/>
    <w:bookmarkStart w:name="z232" w:id="225"/>
    <w:p>
      <w:pPr>
        <w:spacing w:after="0"/>
        <w:ind w:left="0"/>
        <w:jc w:val="both"/>
      </w:pPr>
      <w:r>
        <w:rPr>
          <w:rFonts w:ascii="Times New Roman"/>
          <w:b w:val="false"/>
          <w:i w:val="false"/>
          <w:color w:val="000000"/>
          <w:sz w:val="28"/>
        </w:rPr>
        <w:t>
      1) он определен не соответствующим квалификационным требованиям по следующим основаниям:</w:t>
      </w:r>
    </w:p>
    <w:bookmarkEnd w:id="225"/>
    <w:bookmarkStart w:name="z233" w:id="226"/>
    <w:p>
      <w:pPr>
        <w:spacing w:after="0"/>
        <w:ind w:left="0"/>
        <w:jc w:val="both"/>
      </w:pPr>
      <w:r>
        <w:rPr>
          <w:rFonts w:ascii="Times New Roman"/>
          <w:b w:val="false"/>
          <w:i w:val="false"/>
          <w:color w:val="000000"/>
          <w:sz w:val="28"/>
        </w:rPr>
        <w:t>
      непредставление, а равно представление неполных сведений о квалификации к конкурсной документации;</w:t>
      </w:r>
    </w:p>
    <w:bookmarkEnd w:id="226"/>
    <w:bookmarkStart w:name="z234" w:id="227"/>
    <w:p>
      <w:pPr>
        <w:spacing w:after="0"/>
        <w:ind w:left="0"/>
        <w:jc w:val="both"/>
      </w:pPr>
      <w:r>
        <w:rPr>
          <w:rFonts w:ascii="Times New Roman"/>
          <w:b w:val="false"/>
          <w:i w:val="false"/>
          <w:color w:val="000000"/>
          <w:sz w:val="28"/>
        </w:rPr>
        <w:t>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bookmarkEnd w:id="227"/>
    <w:bookmarkStart w:name="z235" w:id="228"/>
    <w:p>
      <w:pPr>
        <w:spacing w:after="0"/>
        <w:ind w:left="0"/>
        <w:jc w:val="both"/>
      </w:pPr>
      <w:r>
        <w:rPr>
          <w:rFonts w:ascii="Times New Roman"/>
          <w:b w:val="false"/>
          <w:i w:val="false"/>
          <w:color w:val="000000"/>
          <w:sz w:val="28"/>
        </w:rPr>
        <w:t>
      установлен факт представления недостоверной информации по квалификационным требованиям;</w:t>
      </w:r>
    </w:p>
    <w:bookmarkEnd w:id="228"/>
    <w:bookmarkStart w:name="z236" w:id="229"/>
    <w:p>
      <w:pPr>
        <w:spacing w:after="0"/>
        <w:ind w:left="0"/>
        <w:jc w:val="both"/>
      </w:pPr>
      <w:r>
        <w:rPr>
          <w:rFonts w:ascii="Times New Roman"/>
          <w:b w:val="false"/>
          <w:i w:val="false"/>
          <w:color w:val="000000"/>
          <w:sz w:val="28"/>
        </w:rPr>
        <w:t>
      2) если его заявка на участие в конкурсе определена не соответствующей требованиям конкурсной документации по следующим основаниям:</w:t>
      </w:r>
    </w:p>
    <w:bookmarkEnd w:id="229"/>
    <w:bookmarkStart w:name="z237" w:id="230"/>
    <w:p>
      <w:pPr>
        <w:spacing w:after="0"/>
        <w:ind w:left="0"/>
        <w:jc w:val="both"/>
      </w:pPr>
      <w:r>
        <w:rPr>
          <w:rFonts w:ascii="Times New Roman"/>
          <w:b w:val="false"/>
          <w:i w:val="false"/>
          <w:color w:val="000000"/>
          <w:sz w:val="28"/>
        </w:rPr>
        <w:t>
      непредставление технического задания;</w:t>
      </w:r>
    </w:p>
    <w:bookmarkEnd w:id="230"/>
    <w:bookmarkStart w:name="z238" w:id="231"/>
    <w:p>
      <w:pPr>
        <w:spacing w:after="0"/>
        <w:ind w:left="0"/>
        <w:jc w:val="both"/>
      </w:pPr>
      <w:r>
        <w:rPr>
          <w:rFonts w:ascii="Times New Roman"/>
          <w:b w:val="false"/>
          <w:i w:val="false"/>
          <w:color w:val="000000"/>
          <w:sz w:val="28"/>
        </w:rPr>
        <w:t>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bookmarkEnd w:id="231"/>
    <w:bookmarkStart w:name="z239" w:id="232"/>
    <w:p>
      <w:pPr>
        <w:spacing w:after="0"/>
        <w:ind w:left="0"/>
        <w:jc w:val="both"/>
      </w:pPr>
      <w:r>
        <w:rPr>
          <w:rFonts w:ascii="Times New Roman"/>
          <w:b w:val="false"/>
          <w:i w:val="false"/>
          <w:color w:val="000000"/>
          <w:sz w:val="28"/>
        </w:rPr>
        <w:t>
      непредставление обеспечения заявки на участие в конкурсе в соответствии с требованиями конкурсной документации и настоящих Правил;</w:t>
      </w:r>
    </w:p>
    <w:bookmarkEnd w:id="232"/>
    <w:bookmarkStart w:name="z240" w:id="233"/>
    <w:p>
      <w:pPr>
        <w:spacing w:after="0"/>
        <w:ind w:left="0"/>
        <w:jc w:val="both"/>
      </w:pPr>
      <w:r>
        <w:rPr>
          <w:rFonts w:ascii="Times New Roman"/>
          <w:b w:val="false"/>
          <w:i w:val="false"/>
          <w:color w:val="000000"/>
          <w:sz w:val="28"/>
        </w:rPr>
        <w:t>
      установлен факт представления недостоверных сведений по документам, представленным в конкурсной заявке.</w:t>
      </w:r>
    </w:p>
    <w:bookmarkEnd w:id="233"/>
    <w:bookmarkStart w:name="z241" w:id="234"/>
    <w:p>
      <w:pPr>
        <w:spacing w:after="0"/>
        <w:ind w:left="0"/>
        <w:jc w:val="both"/>
      </w:pPr>
      <w:r>
        <w:rPr>
          <w:rFonts w:ascii="Times New Roman"/>
          <w:b w:val="false"/>
          <w:i w:val="false"/>
          <w:color w:val="000000"/>
          <w:sz w:val="28"/>
        </w:rPr>
        <w:t>
      73.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bookmarkEnd w:id="234"/>
    <w:bookmarkStart w:name="z242" w:id="235"/>
    <w:p>
      <w:pPr>
        <w:spacing w:after="0"/>
        <w:ind w:left="0"/>
        <w:jc w:val="both"/>
      </w:pPr>
      <w:r>
        <w:rPr>
          <w:rFonts w:ascii="Times New Roman"/>
          <w:b w:val="false"/>
          <w:i w:val="false"/>
          <w:color w:val="000000"/>
          <w:sz w:val="28"/>
        </w:rPr>
        <w:t>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bookmarkEnd w:id="235"/>
    <w:bookmarkStart w:name="z243" w:id="236"/>
    <w:p>
      <w:pPr>
        <w:spacing w:after="0"/>
        <w:ind w:left="0"/>
        <w:jc w:val="both"/>
      </w:pPr>
      <w:r>
        <w:rPr>
          <w:rFonts w:ascii="Times New Roman"/>
          <w:b w:val="false"/>
          <w:i w:val="false"/>
          <w:color w:val="000000"/>
          <w:sz w:val="28"/>
        </w:rPr>
        <w:t>
      74.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bookmarkEnd w:id="236"/>
    <w:bookmarkStart w:name="z244" w:id="237"/>
    <w:p>
      <w:pPr>
        <w:spacing w:after="0"/>
        <w:ind w:left="0"/>
        <w:jc w:val="both"/>
      </w:pPr>
      <w:r>
        <w:rPr>
          <w:rFonts w:ascii="Times New Roman"/>
          <w:b w:val="false"/>
          <w:i w:val="false"/>
          <w:color w:val="000000"/>
          <w:sz w:val="28"/>
        </w:rPr>
        <w:t>
      75.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bookmarkEnd w:id="237"/>
    <w:bookmarkStart w:name="z245" w:id="238"/>
    <w:p>
      <w:pPr>
        <w:spacing w:after="0"/>
        <w:ind w:left="0"/>
        <w:jc w:val="both"/>
      </w:pPr>
      <w:r>
        <w:rPr>
          <w:rFonts w:ascii="Times New Roman"/>
          <w:b w:val="false"/>
          <w:i w:val="false"/>
          <w:color w:val="000000"/>
          <w:sz w:val="28"/>
        </w:rPr>
        <w:t>
      76.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bookmarkEnd w:id="238"/>
    <w:bookmarkStart w:name="z246" w:id="239"/>
    <w:p>
      <w:pPr>
        <w:spacing w:after="0"/>
        <w:ind w:left="0"/>
        <w:jc w:val="both"/>
      </w:pPr>
      <w:r>
        <w:rPr>
          <w:rFonts w:ascii="Times New Roman"/>
          <w:b w:val="false"/>
          <w:i w:val="false"/>
          <w:color w:val="000000"/>
          <w:sz w:val="28"/>
        </w:rPr>
        <w:t>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bookmarkEnd w:id="239"/>
    <w:bookmarkStart w:name="z247" w:id="240"/>
    <w:p>
      <w:pPr>
        <w:spacing w:after="0"/>
        <w:ind w:left="0"/>
        <w:jc w:val="both"/>
      </w:pPr>
      <w:r>
        <w:rPr>
          <w:rFonts w:ascii="Times New Roman"/>
          <w:b w:val="false"/>
          <w:i w:val="false"/>
          <w:color w:val="000000"/>
          <w:sz w:val="28"/>
        </w:rPr>
        <w:t>
      77. Жалоба возвращается подавшему ее лицу без рассмотрения в течение двух рабочих дней со дня поступления в случае, если:</w:t>
      </w:r>
    </w:p>
    <w:bookmarkEnd w:id="240"/>
    <w:bookmarkStart w:name="z248" w:id="241"/>
    <w:p>
      <w:pPr>
        <w:spacing w:after="0"/>
        <w:ind w:left="0"/>
        <w:jc w:val="both"/>
      </w:pPr>
      <w:r>
        <w:rPr>
          <w:rFonts w:ascii="Times New Roman"/>
          <w:b w:val="false"/>
          <w:i w:val="false"/>
          <w:color w:val="000000"/>
          <w:sz w:val="28"/>
        </w:rPr>
        <w:t xml:space="preserve">
      1) жалоба не соответствует нормам, установленным </w:t>
      </w:r>
      <w:r>
        <w:rPr>
          <w:rFonts w:ascii="Times New Roman"/>
          <w:b w:val="false"/>
          <w:i w:val="false"/>
          <w:color w:val="000000"/>
          <w:sz w:val="28"/>
        </w:rPr>
        <w:t>пунктом 76</w:t>
      </w:r>
      <w:r>
        <w:rPr>
          <w:rFonts w:ascii="Times New Roman"/>
          <w:b w:val="false"/>
          <w:i w:val="false"/>
          <w:color w:val="000000"/>
          <w:sz w:val="28"/>
        </w:rPr>
        <w:t xml:space="preserve"> настоящих Правил;</w:t>
      </w:r>
    </w:p>
    <w:bookmarkEnd w:id="241"/>
    <w:bookmarkStart w:name="z249" w:id="242"/>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bookmarkEnd w:id="242"/>
    <w:bookmarkStart w:name="z250" w:id="243"/>
    <w:p>
      <w:pPr>
        <w:spacing w:after="0"/>
        <w:ind w:left="0"/>
        <w:jc w:val="both"/>
      </w:pPr>
      <w:r>
        <w:rPr>
          <w:rFonts w:ascii="Times New Roman"/>
          <w:b w:val="false"/>
          <w:i w:val="false"/>
          <w:color w:val="000000"/>
          <w:sz w:val="28"/>
        </w:rPr>
        <w:t>
      78. Протокол об итогах конкурса является основанием для заключения договора об оказании услуги или поставке товаров. Договор о приобретении услуг, товаров (далее – договор) заключается между заказчиком и поставщиком.</w:t>
      </w:r>
    </w:p>
    <w:bookmarkEnd w:id="243"/>
    <w:bookmarkStart w:name="z251" w:id="244"/>
    <w:p>
      <w:pPr>
        <w:spacing w:after="0"/>
        <w:ind w:left="0"/>
        <w:jc w:val="both"/>
      </w:pPr>
      <w:r>
        <w:rPr>
          <w:rFonts w:ascii="Times New Roman"/>
          <w:b w:val="false"/>
          <w:i w:val="false"/>
          <w:color w:val="000000"/>
          <w:sz w:val="28"/>
        </w:rPr>
        <w:t xml:space="preserve">
      79.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об оказании услуги или поставке товаров, составленный в соответствии с Типовым договором об оказании услуги согласно </w:t>
      </w:r>
      <w:r>
        <w:rPr>
          <w:rFonts w:ascii="Times New Roman"/>
          <w:b w:val="false"/>
          <w:i w:val="false"/>
          <w:color w:val="000000"/>
          <w:sz w:val="28"/>
        </w:rPr>
        <w:t>приложению 9</w:t>
      </w:r>
      <w:r>
        <w:rPr>
          <w:rFonts w:ascii="Times New Roman"/>
          <w:b w:val="false"/>
          <w:i w:val="false"/>
          <w:color w:val="000000"/>
          <w:sz w:val="28"/>
        </w:rPr>
        <w:t xml:space="preserve"> и Типовым договором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244"/>
    <w:bookmarkStart w:name="z252" w:id="245"/>
    <w:p>
      <w:pPr>
        <w:spacing w:after="0"/>
        <w:ind w:left="0"/>
        <w:jc w:val="both"/>
      </w:pPr>
      <w:r>
        <w:rPr>
          <w:rFonts w:ascii="Times New Roman"/>
          <w:b w:val="false"/>
          <w:i w:val="false"/>
          <w:color w:val="000000"/>
          <w:sz w:val="28"/>
        </w:rPr>
        <w:t>
      80.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bookmarkEnd w:id="245"/>
    <w:bookmarkStart w:name="z253" w:id="246"/>
    <w:p>
      <w:pPr>
        <w:spacing w:after="0"/>
        <w:ind w:left="0"/>
        <w:jc w:val="both"/>
      </w:pPr>
      <w:r>
        <w:rPr>
          <w:rFonts w:ascii="Times New Roman"/>
          <w:b w:val="false"/>
          <w:i w:val="false"/>
          <w:color w:val="000000"/>
          <w:sz w:val="28"/>
        </w:rPr>
        <w:t>
      Продление срока действия договора осуществляется согласно плану приобретения услуг и (или) товаров на соответствующий финансовый год в течение 3-х рабочих дней со дня истечения срока действия договора.</w:t>
      </w:r>
    </w:p>
    <w:bookmarkEnd w:id="246"/>
    <w:bookmarkStart w:name="z254" w:id="247"/>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bookmarkEnd w:id="247"/>
    <w:bookmarkStart w:name="z255" w:id="248"/>
    <w:p>
      <w:pPr>
        <w:spacing w:after="0"/>
        <w:ind w:left="0"/>
        <w:jc w:val="both"/>
      </w:pPr>
      <w:r>
        <w:rPr>
          <w:rFonts w:ascii="Times New Roman"/>
          <w:b w:val="false"/>
          <w:i w:val="false"/>
          <w:color w:val="000000"/>
          <w:sz w:val="28"/>
        </w:rPr>
        <w:t>
      81. Поставщик в течение трех рабочих дней со дня получения договора подписывает и возвращает организатору конкурса подписанный договор об оказании услуги или поставке товаров.</w:t>
      </w:r>
    </w:p>
    <w:bookmarkEnd w:id="248"/>
    <w:bookmarkStart w:name="z256" w:id="249"/>
    <w:p>
      <w:pPr>
        <w:spacing w:after="0"/>
        <w:ind w:left="0"/>
        <w:jc w:val="both"/>
      </w:pPr>
      <w:r>
        <w:rPr>
          <w:rFonts w:ascii="Times New Roman"/>
          <w:b w:val="false"/>
          <w:i w:val="false"/>
          <w:color w:val="000000"/>
          <w:sz w:val="28"/>
        </w:rPr>
        <w:t>
      82. Поставщик в течение десяти рабочих дней со дня заключения договора вносит обеспечение исполнения договора.</w:t>
      </w:r>
    </w:p>
    <w:bookmarkEnd w:id="249"/>
    <w:bookmarkStart w:name="z257" w:id="250"/>
    <w:p>
      <w:pPr>
        <w:spacing w:after="0"/>
        <w:ind w:left="0"/>
        <w:jc w:val="both"/>
      </w:pPr>
      <w:r>
        <w:rPr>
          <w:rFonts w:ascii="Times New Roman"/>
          <w:b w:val="false"/>
          <w:i w:val="false"/>
          <w:color w:val="000000"/>
          <w:sz w:val="28"/>
        </w:rPr>
        <w:t>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bookmarkEnd w:id="250"/>
    <w:bookmarkStart w:name="z258" w:id="251"/>
    <w:p>
      <w:pPr>
        <w:spacing w:after="0"/>
        <w:ind w:left="0"/>
        <w:jc w:val="both"/>
      </w:pPr>
      <w:r>
        <w:rPr>
          <w:rFonts w:ascii="Times New Roman"/>
          <w:b w:val="false"/>
          <w:i w:val="false"/>
          <w:color w:val="000000"/>
          <w:sz w:val="28"/>
        </w:rPr>
        <w:t>
      83.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bookmarkEnd w:id="251"/>
    <w:bookmarkStart w:name="z259" w:id="252"/>
    <w:p>
      <w:pPr>
        <w:spacing w:after="0"/>
        <w:ind w:left="0"/>
        <w:jc w:val="both"/>
      </w:pPr>
      <w:r>
        <w:rPr>
          <w:rFonts w:ascii="Times New Roman"/>
          <w:b w:val="false"/>
          <w:i w:val="false"/>
          <w:color w:val="000000"/>
          <w:sz w:val="28"/>
        </w:rPr>
        <w:t xml:space="preserve">
      84. Поставщик услуги в течение трех рабочих дней со дня получения договора аренды направляет заявление на получение разрешительных документов на деятельность объекта в территориальные органы в сфере санитарно-эпидемиологического благополучия населения и до оказания услуги по организации питания обучающихся получает санитарно-эпидемиологическое заключение о соответствии (несоответствии) объекта нормативным правовым актам в сфере санитарно-эпидемиологического благополучия населения и гигиеническим нормативам по форме согласно </w:t>
      </w:r>
      <w:r>
        <w:rPr>
          <w:rFonts w:ascii="Times New Roman"/>
          <w:b w:val="false"/>
          <w:i w:val="false"/>
          <w:color w:val="000000"/>
          <w:sz w:val="28"/>
        </w:rPr>
        <w:t>приложения 17</w:t>
      </w:r>
      <w:r>
        <w:rPr>
          <w:rFonts w:ascii="Times New Roman"/>
          <w:b w:val="false"/>
          <w:i w:val="false"/>
          <w:color w:val="000000"/>
          <w:sz w:val="28"/>
        </w:rPr>
        <w:t xml:space="preserve"> к приказу Министра национальной экономики Республики Казахстан от 30 мая 2015 года № 415 "Об утверждении форм учетной и отчетной документации в сфере санитарно-эпидемиологического благополучия населения" (зарегистрирован в Реестре государственной регистрации нормативных правовых актов под № 11626).</w:t>
      </w:r>
    </w:p>
    <w:bookmarkEnd w:id="252"/>
    <w:bookmarkStart w:name="z260" w:id="253"/>
    <w:p>
      <w:pPr>
        <w:spacing w:after="0"/>
        <w:ind w:left="0"/>
        <w:jc w:val="both"/>
      </w:pPr>
      <w:r>
        <w:rPr>
          <w:rFonts w:ascii="Times New Roman"/>
          <w:b w:val="false"/>
          <w:i w:val="false"/>
          <w:color w:val="000000"/>
          <w:sz w:val="28"/>
        </w:rPr>
        <w:t>
      85.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bookmarkEnd w:id="253"/>
    <w:bookmarkStart w:name="z261" w:id="254"/>
    <w:p>
      <w:pPr>
        <w:spacing w:after="0"/>
        <w:ind w:left="0"/>
        <w:jc w:val="both"/>
      </w:pPr>
      <w:r>
        <w:rPr>
          <w:rFonts w:ascii="Times New Roman"/>
          <w:b w:val="false"/>
          <w:i w:val="false"/>
          <w:color w:val="000000"/>
          <w:sz w:val="28"/>
        </w:rPr>
        <w:t>
      86.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bookmarkEnd w:id="254"/>
    <w:bookmarkStart w:name="z262" w:id="255"/>
    <w:p>
      <w:pPr>
        <w:spacing w:after="0"/>
        <w:ind w:left="0"/>
        <w:jc w:val="both"/>
      </w:pPr>
      <w:r>
        <w:rPr>
          <w:rFonts w:ascii="Times New Roman"/>
          <w:b w:val="false"/>
          <w:i w:val="false"/>
          <w:color w:val="000000"/>
          <w:sz w:val="28"/>
        </w:rPr>
        <w:t>
      87. Потенциальный поставщик, не подписавший договор в течение указанного срока, считается уклонившимся от заключения договора.</w:t>
      </w:r>
    </w:p>
    <w:bookmarkEnd w:id="255"/>
    <w:bookmarkStart w:name="z263" w:id="256"/>
    <w:p>
      <w:pPr>
        <w:spacing w:after="0"/>
        <w:ind w:left="0"/>
        <w:jc w:val="both"/>
      </w:pPr>
      <w:r>
        <w:rPr>
          <w:rFonts w:ascii="Times New Roman"/>
          <w:b w:val="false"/>
          <w:i w:val="false"/>
          <w:color w:val="000000"/>
          <w:sz w:val="28"/>
        </w:rPr>
        <w:t>
      88.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утвержденных приказом Министра образования и науки Республики Казахстан от 31 октября 2018 года № 599 (далее – Правила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w:t>
      </w:r>
    </w:p>
    <w:bookmarkEnd w:id="256"/>
    <w:bookmarkStart w:name="z264" w:id="257"/>
    <w:p>
      <w:pPr>
        <w:spacing w:after="0"/>
        <w:ind w:left="0"/>
        <w:jc w:val="both"/>
      </w:pPr>
      <w:r>
        <w:rPr>
          <w:rFonts w:ascii="Times New Roman"/>
          <w:b w:val="false"/>
          <w:i w:val="false"/>
          <w:color w:val="000000"/>
          <w:sz w:val="28"/>
        </w:rPr>
        <w:t>
      89.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bookmarkEnd w:id="257"/>
    <w:bookmarkStart w:name="z265" w:id="258"/>
    <w:p>
      <w:pPr>
        <w:spacing w:after="0"/>
        <w:ind w:left="0"/>
        <w:jc w:val="both"/>
      </w:pPr>
      <w:r>
        <w:rPr>
          <w:rFonts w:ascii="Times New Roman"/>
          <w:b w:val="false"/>
          <w:i w:val="false"/>
          <w:color w:val="000000"/>
          <w:sz w:val="28"/>
        </w:rPr>
        <w:t>
      90.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bookmarkEnd w:id="258"/>
    <w:bookmarkStart w:name="z266" w:id="259"/>
    <w:p>
      <w:pPr>
        <w:spacing w:after="0"/>
        <w:ind w:left="0"/>
        <w:jc w:val="both"/>
      </w:pPr>
      <w:r>
        <w:rPr>
          <w:rFonts w:ascii="Times New Roman"/>
          <w:b w:val="false"/>
          <w:i w:val="false"/>
          <w:color w:val="000000"/>
          <w:sz w:val="28"/>
        </w:rPr>
        <w:t>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bookmarkEnd w:id="259"/>
    <w:bookmarkStart w:name="z267" w:id="260"/>
    <w:p>
      <w:pPr>
        <w:spacing w:after="0"/>
        <w:ind w:left="0"/>
        <w:jc w:val="both"/>
      </w:pPr>
      <w:r>
        <w:rPr>
          <w:rFonts w:ascii="Times New Roman"/>
          <w:b w:val="false"/>
          <w:i w:val="false"/>
          <w:color w:val="000000"/>
          <w:sz w:val="28"/>
        </w:rPr>
        <w:t>
      91.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bookmarkEnd w:id="260"/>
    <w:bookmarkStart w:name="z268" w:id="261"/>
    <w:p>
      <w:pPr>
        <w:spacing w:after="0"/>
        <w:ind w:left="0"/>
        <w:jc w:val="both"/>
      </w:pPr>
      <w:r>
        <w:rPr>
          <w:rFonts w:ascii="Times New Roman"/>
          <w:b w:val="false"/>
          <w:i w:val="false"/>
          <w:color w:val="000000"/>
          <w:sz w:val="28"/>
        </w:rPr>
        <w:t>
      92.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bookmarkEnd w:id="261"/>
    <w:bookmarkStart w:name="z269" w:id="262"/>
    <w:p>
      <w:pPr>
        <w:spacing w:after="0"/>
        <w:ind w:left="0"/>
        <w:jc w:val="both"/>
      </w:pPr>
      <w:r>
        <w:rPr>
          <w:rFonts w:ascii="Times New Roman"/>
          <w:b w:val="false"/>
          <w:i w:val="false"/>
          <w:color w:val="000000"/>
          <w:sz w:val="28"/>
        </w:rPr>
        <w:t>
      93. Размер обеспечения исполнения договора устанавливается организатором конкурса в размере трех процентов от общей суммы договора.</w:t>
      </w:r>
    </w:p>
    <w:bookmarkEnd w:id="262"/>
    <w:bookmarkStart w:name="z270" w:id="263"/>
    <w:p>
      <w:pPr>
        <w:spacing w:after="0"/>
        <w:ind w:left="0"/>
        <w:jc w:val="both"/>
      </w:pPr>
      <w:r>
        <w:rPr>
          <w:rFonts w:ascii="Times New Roman"/>
          <w:b w:val="false"/>
          <w:i w:val="false"/>
          <w:color w:val="000000"/>
          <w:sz w:val="28"/>
        </w:rPr>
        <w:t>
      94. Поставщик может выбрать один из следующих видов обеспечения исполнения договора:</w:t>
      </w:r>
    </w:p>
    <w:bookmarkEnd w:id="263"/>
    <w:bookmarkStart w:name="z271" w:id="264"/>
    <w:p>
      <w:pPr>
        <w:spacing w:after="0"/>
        <w:ind w:left="0"/>
        <w:jc w:val="both"/>
      </w:pPr>
      <w:r>
        <w:rPr>
          <w:rFonts w:ascii="Times New Roman"/>
          <w:b w:val="false"/>
          <w:i w:val="false"/>
          <w:color w:val="000000"/>
          <w:sz w:val="28"/>
        </w:rPr>
        <w:t>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bookmarkEnd w:id="264"/>
    <w:bookmarkStart w:name="z272" w:id="265"/>
    <w:p>
      <w:pPr>
        <w:spacing w:after="0"/>
        <w:ind w:left="0"/>
        <w:jc w:val="both"/>
      </w:pPr>
      <w:r>
        <w:rPr>
          <w:rFonts w:ascii="Times New Roman"/>
          <w:b w:val="false"/>
          <w:i w:val="false"/>
          <w:color w:val="000000"/>
          <w:sz w:val="28"/>
        </w:rPr>
        <w:t>
      2) банковскую гарантию.</w:t>
      </w:r>
    </w:p>
    <w:bookmarkEnd w:id="265"/>
    <w:bookmarkStart w:name="z273" w:id="266"/>
    <w:p>
      <w:pPr>
        <w:spacing w:after="0"/>
        <w:ind w:left="0"/>
        <w:jc w:val="both"/>
      </w:pPr>
      <w:r>
        <w:rPr>
          <w:rFonts w:ascii="Times New Roman"/>
          <w:b w:val="false"/>
          <w:i w:val="false"/>
          <w:color w:val="000000"/>
          <w:sz w:val="28"/>
        </w:rPr>
        <w:t>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bookmarkEnd w:id="266"/>
    <w:bookmarkStart w:name="z274" w:id="267"/>
    <w:p>
      <w:pPr>
        <w:spacing w:after="0"/>
        <w:ind w:left="0"/>
        <w:jc w:val="both"/>
      </w:pPr>
      <w:r>
        <w:rPr>
          <w:rFonts w:ascii="Times New Roman"/>
          <w:b w:val="false"/>
          <w:i w:val="false"/>
          <w:color w:val="000000"/>
          <w:sz w:val="28"/>
        </w:rPr>
        <w:t>
      95. Документы об исполнении договора (акт приема-передачи товара, акт оказанных услуг, счет-фактура) оформляются в электронной форме.</w:t>
      </w:r>
    </w:p>
    <w:bookmarkEnd w:id="267"/>
    <w:bookmarkStart w:name="z275" w:id="268"/>
    <w:p>
      <w:pPr>
        <w:spacing w:after="0"/>
        <w:ind w:left="0"/>
        <w:jc w:val="both"/>
      </w:pPr>
      <w:r>
        <w:rPr>
          <w:rFonts w:ascii="Times New Roman"/>
          <w:b w:val="false"/>
          <w:i w:val="false"/>
          <w:color w:val="000000"/>
          <w:sz w:val="28"/>
        </w:rPr>
        <w:t>
      Договор считается исполненным при условии полного выполнения заказчиком и поставщиком принятых обязательств по указанному договору.</w:t>
      </w:r>
    </w:p>
    <w:bookmarkEnd w:id="268"/>
    <w:bookmarkStart w:name="z276" w:id="269"/>
    <w:p>
      <w:pPr>
        <w:spacing w:after="0"/>
        <w:ind w:left="0"/>
        <w:jc w:val="both"/>
      </w:pPr>
      <w:r>
        <w:rPr>
          <w:rFonts w:ascii="Times New Roman"/>
          <w:b w:val="false"/>
          <w:i w:val="false"/>
          <w:color w:val="000000"/>
          <w:sz w:val="28"/>
        </w:rPr>
        <w:t>
      Исполнение договора при поставке товаров осуществляется в следующей последовательности:</w:t>
      </w:r>
    </w:p>
    <w:bookmarkEnd w:id="269"/>
    <w:bookmarkStart w:name="z277" w:id="270"/>
    <w:p>
      <w:pPr>
        <w:spacing w:after="0"/>
        <w:ind w:left="0"/>
        <w:jc w:val="both"/>
      </w:pPr>
      <w:r>
        <w:rPr>
          <w:rFonts w:ascii="Times New Roman"/>
          <w:b w:val="false"/>
          <w:i w:val="false"/>
          <w:color w:val="000000"/>
          <w:sz w:val="28"/>
        </w:rPr>
        <w:t>
      1) доставка товара в пункт назначения товара с предоставлением оригинала накладной;</w:t>
      </w:r>
    </w:p>
    <w:bookmarkEnd w:id="270"/>
    <w:bookmarkStart w:name="z278" w:id="271"/>
    <w:p>
      <w:pPr>
        <w:spacing w:after="0"/>
        <w:ind w:left="0"/>
        <w:jc w:val="both"/>
      </w:pPr>
      <w:r>
        <w:rPr>
          <w:rFonts w:ascii="Times New Roman"/>
          <w:b w:val="false"/>
          <w:i w:val="false"/>
          <w:color w:val="000000"/>
          <w:sz w:val="28"/>
        </w:rPr>
        <w:t>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bookmarkEnd w:id="271"/>
    <w:bookmarkStart w:name="z279" w:id="272"/>
    <w:p>
      <w:pPr>
        <w:spacing w:after="0"/>
        <w:ind w:left="0"/>
        <w:jc w:val="both"/>
      </w:pPr>
      <w:r>
        <w:rPr>
          <w:rFonts w:ascii="Times New Roman"/>
          <w:b w:val="false"/>
          <w:i w:val="false"/>
          <w:color w:val="000000"/>
          <w:sz w:val="28"/>
        </w:rPr>
        <w:t>
      3) приемка товара заказчиком;</w:t>
      </w:r>
    </w:p>
    <w:bookmarkEnd w:id="272"/>
    <w:bookmarkStart w:name="z280" w:id="273"/>
    <w:p>
      <w:pPr>
        <w:spacing w:after="0"/>
        <w:ind w:left="0"/>
        <w:jc w:val="both"/>
      </w:pPr>
      <w:r>
        <w:rPr>
          <w:rFonts w:ascii="Times New Roman"/>
          <w:b w:val="false"/>
          <w:i w:val="false"/>
          <w:color w:val="000000"/>
          <w:sz w:val="28"/>
        </w:rPr>
        <w:t xml:space="preserve">
      4) оформление электронной счет-фактуры, выписанной посредством информационной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счета-фактуры в электронной форме в информационной системе электронных счетов-фактур и его формы, утвержденными приказом Первого заместителя Премьер-Министра Республики Казахстан – Министра финансов Республики Казахстан от 22 апреля 2019 года № 370, зарегистрированным в Реестре государственной регистрации нормативных правовых актов под № 18583 (далее – Правила выписки счет-фактуры в электронной форме в информационной системе электронных счетов-фактур);</w:t>
      </w:r>
    </w:p>
    <w:bookmarkEnd w:id="273"/>
    <w:bookmarkStart w:name="z281" w:id="274"/>
    <w:p>
      <w:pPr>
        <w:spacing w:after="0"/>
        <w:ind w:left="0"/>
        <w:jc w:val="both"/>
      </w:pPr>
      <w:r>
        <w:rPr>
          <w:rFonts w:ascii="Times New Roman"/>
          <w:b w:val="false"/>
          <w:i w:val="false"/>
          <w:color w:val="000000"/>
          <w:sz w:val="28"/>
        </w:rPr>
        <w:t>
      5) оплата заказчиком за поставленный товар.</w:t>
      </w:r>
    </w:p>
    <w:bookmarkEnd w:id="274"/>
    <w:bookmarkStart w:name="z282" w:id="275"/>
    <w:p>
      <w:pPr>
        <w:spacing w:after="0"/>
        <w:ind w:left="0"/>
        <w:jc w:val="both"/>
      </w:pPr>
      <w:r>
        <w:rPr>
          <w:rFonts w:ascii="Times New Roman"/>
          <w:b w:val="false"/>
          <w:i w:val="false"/>
          <w:color w:val="000000"/>
          <w:sz w:val="28"/>
        </w:rPr>
        <w:t>
      Исполнение договора при оказании услуг осуществляется в следующей последовательности:</w:t>
      </w:r>
    </w:p>
    <w:bookmarkEnd w:id="275"/>
    <w:bookmarkStart w:name="z283" w:id="276"/>
    <w:p>
      <w:pPr>
        <w:spacing w:after="0"/>
        <w:ind w:left="0"/>
        <w:jc w:val="both"/>
      </w:pPr>
      <w:r>
        <w:rPr>
          <w:rFonts w:ascii="Times New Roman"/>
          <w:b w:val="false"/>
          <w:i w:val="false"/>
          <w:color w:val="000000"/>
          <w:sz w:val="28"/>
        </w:rPr>
        <w:t>
      1) оформление акта оказанных услуг посредством веб-портала;</w:t>
      </w:r>
    </w:p>
    <w:bookmarkEnd w:id="276"/>
    <w:bookmarkStart w:name="z284" w:id="277"/>
    <w:p>
      <w:pPr>
        <w:spacing w:after="0"/>
        <w:ind w:left="0"/>
        <w:jc w:val="both"/>
      </w:pPr>
      <w:r>
        <w:rPr>
          <w:rFonts w:ascii="Times New Roman"/>
          <w:b w:val="false"/>
          <w:i w:val="false"/>
          <w:color w:val="000000"/>
          <w:sz w:val="28"/>
        </w:rPr>
        <w:t>
      2) сдача и приемка оказанных услуг;</w:t>
      </w:r>
    </w:p>
    <w:bookmarkEnd w:id="277"/>
    <w:bookmarkStart w:name="z285" w:id="278"/>
    <w:p>
      <w:pPr>
        <w:spacing w:after="0"/>
        <w:ind w:left="0"/>
        <w:jc w:val="both"/>
      </w:pPr>
      <w:r>
        <w:rPr>
          <w:rFonts w:ascii="Times New Roman"/>
          <w:b w:val="false"/>
          <w:i w:val="false"/>
          <w:color w:val="000000"/>
          <w:sz w:val="28"/>
        </w:rPr>
        <w:t>
      3) 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78"/>
    <w:bookmarkStart w:name="z286" w:id="279"/>
    <w:p>
      <w:pPr>
        <w:spacing w:after="0"/>
        <w:ind w:left="0"/>
        <w:jc w:val="both"/>
      </w:pPr>
      <w:r>
        <w:rPr>
          <w:rFonts w:ascii="Times New Roman"/>
          <w:b w:val="false"/>
          <w:i w:val="false"/>
          <w:color w:val="000000"/>
          <w:sz w:val="28"/>
        </w:rPr>
        <w:t>
      4) оплата заказчиком за оказанные услуги.</w:t>
      </w:r>
    </w:p>
    <w:bookmarkEnd w:id="279"/>
    <w:bookmarkStart w:name="z287" w:id="280"/>
    <w:p>
      <w:pPr>
        <w:spacing w:after="0"/>
        <w:ind w:left="0"/>
        <w:jc w:val="both"/>
      </w:pPr>
      <w:r>
        <w:rPr>
          <w:rFonts w:ascii="Times New Roman"/>
          <w:b w:val="false"/>
          <w:i w:val="false"/>
          <w:color w:val="000000"/>
          <w:sz w:val="28"/>
        </w:rPr>
        <w:t xml:space="preserve">
      96. Поставщик направляет посредством веб-портала заказчику утвержденный электронно-цифровой подписью акт приема-передачи товаров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акт оказанных услуг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с заполнением сведений о товарах, услугах.</w:t>
      </w:r>
    </w:p>
    <w:bookmarkEnd w:id="280"/>
    <w:bookmarkStart w:name="z288" w:id="281"/>
    <w:p>
      <w:pPr>
        <w:spacing w:after="0"/>
        <w:ind w:left="0"/>
        <w:jc w:val="both"/>
      </w:pPr>
      <w:r>
        <w:rPr>
          <w:rFonts w:ascii="Times New Roman"/>
          <w:b w:val="false"/>
          <w:i w:val="false"/>
          <w:color w:val="000000"/>
          <w:sz w:val="28"/>
        </w:rPr>
        <w:t>
      97. Заказчик не позднее трех рабочих дней со дня получения на веб-портале уведомления об оформлении поставщиком акта приема-передачи товара, оказания услуг, заполняет в акте информацию по договору и подписывает его электронно-цифровой подписью либо отказывает в принятии товара, услуг с указанием аргументированных обоснований.</w:t>
      </w:r>
    </w:p>
    <w:bookmarkEnd w:id="281"/>
    <w:bookmarkStart w:name="z289" w:id="282"/>
    <w:p>
      <w:pPr>
        <w:spacing w:after="0"/>
        <w:ind w:left="0"/>
        <w:jc w:val="left"/>
      </w:pPr>
      <w:r>
        <w:rPr>
          <w:rFonts w:ascii="Times New Roman"/>
          <w:b/>
          <w:i w:val="false"/>
          <w:color w:val="000000"/>
        </w:rPr>
        <w:t xml:space="preserve"> Параграф 2. Приобретение услуг по организации питания обучающихся в государственных организациях среднего образования в соответствии с Законом о государственно-частном партнерстве</w:t>
      </w:r>
    </w:p>
    <w:bookmarkEnd w:id="282"/>
    <w:bookmarkStart w:name="z290" w:id="283"/>
    <w:p>
      <w:pPr>
        <w:spacing w:after="0"/>
        <w:ind w:left="0"/>
        <w:jc w:val="both"/>
      </w:pPr>
      <w:r>
        <w:rPr>
          <w:rFonts w:ascii="Times New Roman"/>
          <w:b w:val="false"/>
          <w:i w:val="false"/>
          <w:color w:val="000000"/>
          <w:sz w:val="28"/>
        </w:rPr>
        <w:t xml:space="preserve">
      98. Приобретение услуг по организации питания обучающихся в соответствии с Законом о государственно-частном партнерстве осуществляется на основании заявки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283"/>
    <w:bookmarkStart w:name="z291" w:id="284"/>
    <w:p>
      <w:pPr>
        <w:spacing w:after="0"/>
        <w:ind w:left="0"/>
        <w:jc w:val="both"/>
      </w:pPr>
      <w:r>
        <w:rPr>
          <w:rFonts w:ascii="Times New Roman"/>
          <w:b w:val="false"/>
          <w:i w:val="false"/>
          <w:color w:val="000000"/>
          <w:sz w:val="28"/>
        </w:rPr>
        <w:t>
      В случае отклонения заявки конкурс проводится в соответствии с Порядком организации питания, предусмотренным параграфом 1 главы 2 настоящих Правил.</w:t>
      </w:r>
    </w:p>
    <w:bookmarkEnd w:id="284"/>
    <w:bookmarkStart w:name="z292" w:id="285"/>
    <w:p>
      <w:pPr>
        <w:spacing w:after="0"/>
        <w:ind w:left="0"/>
        <w:jc w:val="both"/>
      </w:pPr>
      <w:r>
        <w:rPr>
          <w:rFonts w:ascii="Times New Roman"/>
          <w:b w:val="false"/>
          <w:i w:val="false"/>
          <w:color w:val="000000"/>
          <w:sz w:val="28"/>
        </w:rPr>
        <w:t>
      99. Определение частного партнера осуществляется способами, установленными Законом о государственно-частном парнерстве.</w:t>
      </w:r>
    </w:p>
    <w:bookmarkEnd w:id="285"/>
    <w:bookmarkStart w:name="z293" w:id="286"/>
    <w:p>
      <w:pPr>
        <w:spacing w:after="0"/>
        <w:ind w:left="0"/>
        <w:jc w:val="both"/>
      </w:pPr>
      <w:r>
        <w:rPr>
          <w:rFonts w:ascii="Times New Roman"/>
          <w:b w:val="false"/>
          <w:i w:val="false"/>
          <w:color w:val="000000"/>
          <w:sz w:val="28"/>
        </w:rPr>
        <w:t>
      100. Определение соответствия потенциального частного партнера квалификационным требованиям осуществляется в соответствии со статьей 34 Закона о государственно-частном парнерстве.</w:t>
      </w:r>
    </w:p>
    <w:bookmarkEnd w:id="286"/>
    <w:bookmarkStart w:name="z294" w:id="287"/>
    <w:p>
      <w:pPr>
        <w:spacing w:after="0"/>
        <w:ind w:left="0"/>
        <w:jc w:val="both"/>
      </w:pPr>
      <w:r>
        <w:rPr>
          <w:rFonts w:ascii="Times New Roman"/>
          <w:b w:val="false"/>
          <w:i w:val="false"/>
          <w:color w:val="000000"/>
          <w:sz w:val="28"/>
        </w:rPr>
        <w:t xml:space="preserve">
      101. Для оказания услуги по организации питания обучающихся в соответствии с потребностью на период до заключения договора о государственно-частном партнерстве организация образования или орган управления образованием, в случае, когда организация образования не ведет самостоятельно бухгалтерский учет, принимает решение о привлечении поставщика, оказывающего услуги по организации питания в соответствии с </w:t>
      </w:r>
      <w:r>
        <w:rPr>
          <w:rFonts w:ascii="Times New Roman"/>
          <w:b w:val="false"/>
          <w:i w:val="false"/>
          <w:color w:val="000000"/>
          <w:sz w:val="28"/>
        </w:rPr>
        <w:t>пунктом 69</w:t>
      </w:r>
      <w:r>
        <w:rPr>
          <w:rFonts w:ascii="Times New Roman"/>
          <w:b w:val="false"/>
          <w:i w:val="false"/>
          <w:color w:val="000000"/>
          <w:sz w:val="28"/>
        </w:rPr>
        <w:t xml:space="preserve"> настоящих Правил.</w:t>
      </w:r>
    </w:p>
    <w:bookmarkEnd w:id="287"/>
    <w:bookmarkStart w:name="z295" w:id="288"/>
    <w:p>
      <w:pPr>
        <w:spacing w:after="0"/>
        <w:ind w:left="0"/>
        <w:jc w:val="both"/>
      </w:pPr>
      <w:r>
        <w:rPr>
          <w:rFonts w:ascii="Times New Roman"/>
          <w:b w:val="false"/>
          <w:i w:val="false"/>
          <w:color w:val="000000"/>
          <w:sz w:val="28"/>
        </w:rPr>
        <w:t>
      102. Обеспечение условий для организации питания обучающихся в организациях среднего образования осуществляется в соответствии с условиями для организации питания обучающихся в организациях среднего образования, предусмотренными параграфом 3 главы 2 настоящих Правил.</w:t>
      </w:r>
    </w:p>
    <w:bookmarkEnd w:id="288"/>
    <w:bookmarkStart w:name="z296" w:id="289"/>
    <w:p>
      <w:pPr>
        <w:spacing w:after="0"/>
        <w:ind w:left="0"/>
        <w:jc w:val="left"/>
      </w:pPr>
      <w:r>
        <w:rPr>
          <w:rFonts w:ascii="Times New Roman"/>
          <w:b/>
          <w:i w:val="false"/>
          <w:color w:val="000000"/>
        </w:rPr>
        <w:t xml:space="preserve"> Параграф 3. Обеспечение условий для организации питания обучающихся в государственных организациях среднего образования</w:t>
      </w:r>
    </w:p>
    <w:bookmarkEnd w:id="289"/>
    <w:bookmarkStart w:name="z297" w:id="290"/>
    <w:p>
      <w:pPr>
        <w:spacing w:after="0"/>
        <w:ind w:left="0"/>
        <w:jc w:val="both"/>
      </w:pPr>
      <w:r>
        <w:rPr>
          <w:rFonts w:ascii="Times New Roman"/>
          <w:b w:val="false"/>
          <w:i w:val="false"/>
          <w:color w:val="000000"/>
          <w:sz w:val="28"/>
        </w:rPr>
        <w:t>
      103. При организации питания обеспечиваются соответствующие условия питания согласно нормативным правовым актам в сфере санитарно-эпидемиологического благополучия населения.</w:t>
      </w:r>
    </w:p>
    <w:bookmarkEnd w:id="290"/>
    <w:bookmarkStart w:name="z298" w:id="291"/>
    <w:p>
      <w:pPr>
        <w:spacing w:after="0"/>
        <w:ind w:left="0"/>
        <w:jc w:val="both"/>
      </w:pPr>
      <w:r>
        <w:rPr>
          <w:rFonts w:ascii="Times New Roman"/>
          <w:b w:val="false"/>
          <w:i w:val="false"/>
          <w:color w:val="000000"/>
          <w:sz w:val="28"/>
        </w:rPr>
        <w:t>
      104. Время работы столовой и (или) буфета завершатся не позднее, чем за час до окончания учебного процесса.</w:t>
      </w:r>
    </w:p>
    <w:bookmarkEnd w:id="291"/>
    <w:bookmarkStart w:name="z299" w:id="292"/>
    <w:p>
      <w:pPr>
        <w:spacing w:after="0"/>
        <w:ind w:left="0"/>
        <w:jc w:val="both"/>
      </w:pPr>
      <w:r>
        <w:rPr>
          <w:rFonts w:ascii="Times New Roman"/>
          <w:b w:val="false"/>
          <w:i w:val="false"/>
          <w:color w:val="000000"/>
          <w:sz w:val="28"/>
        </w:rPr>
        <w:t>
      105. Органы управления образованием и организации среднего образования создают на интернет-ресурсе рубрику "Школьное питание", обеспечивают систематическое размещение информации по организации питания обучающихся (перспективное, ежедневное меню с приложением фото блюд, план работы, акты комиссий по мониторингу качества питания, межведомственных экспертных групп) в рубрике "Школьное питание", а также на других электронных образовательных ресурсах и системах, используемых органами и организациями образования.</w:t>
      </w:r>
    </w:p>
    <w:bookmarkEnd w:id="292"/>
    <w:bookmarkStart w:name="z300" w:id="293"/>
    <w:p>
      <w:pPr>
        <w:spacing w:after="0"/>
        <w:ind w:left="0"/>
        <w:jc w:val="both"/>
      </w:pPr>
      <w:r>
        <w:rPr>
          <w:rFonts w:ascii="Times New Roman"/>
          <w:b w:val="false"/>
          <w:i w:val="false"/>
          <w:color w:val="000000"/>
          <w:sz w:val="28"/>
        </w:rPr>
        <w:t>
      106. Руководитель организации среднего образования в соответствии с перспективным меню, утвержденным органом управления образованием, ежедневно утверждает меню с указанием выхода блюд на предстоящий день и размещает его в столовой, и в месте, доступном для родителей или законных представителей обучающихся.</w:t>
      </w:r>
    </w:p>
    <w:bookmarkEnd w:id="293"/>
    <w:bookmarkStart w:name="z301" w:id="294"/>
    <w:p>
      <w:pPr>
        <w:spacing w:after="0"/>
        <w:ind w:left="0"/>
        <w:jc w:val="both"/>
      </w:pPr>
      <w:r>
        <w:rPr>
          <w:rFonts w:ascii="Times New Roman"/>
          <w:b w:val="false"/>
          <w:i w:val="false"/>
          <w:color w:val="000000"/>
          <w:sz w:val="28"/>
        </w:rPr>
        <w:t>
      107. 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bookmarkEnd w:id="294"/>
    <w:bookmarkStart w:name="z302" w:id="295"/>
    <w:p>
      <w:pPr>
        <w:spacing w:after="0"/>
        <w:ind w:left="0"/>
        <w:jc w:val="both"/>
      </w:pPr>
      <w:r>
        <w:rPr>
          <w:rFonts w:ascii="Times New Roman"/>
          <w:b w:val="false"/>
          <w:i w:val="false"/>
          <w:color w:val="000000"/>
          <w:sz w:val="28"/>
        </w:rPr>
        <w:t>
      108. При безналичном расчете за питание в школьной столовой для обучающихся, питающихся за счет родительской платы, предусматривается снижение цены на реализуемую в школьной столовой продукцию в размере 10% от цены, указанной в меню (прейскуранте цен).</w:t>
      </w:r>
    </w:p>
    <w:bookmarkEnd w:id="295"/>
    <w:bookmarkStart w:name="z303" w:id="296"/>
    <w:p>
      <w:pPr>
        <w:spacing w:after="0"/>
        <w:ind w:left="0"/>
        <w:jc w:val="both"/>
      </w:pPr>
      <w:r>
        <w:rPr>
          <w:rFonts w:ascii="Times New Roman"/>
          <w:b w:val="false"/>
          <w:i w:val="false"/>
          <w:color w:val="000000"/>
          <w:sz w:val="28"/>
        </w:rPr>
        <w:t>
      109. В организации среднего образования создается комиссия по мониторингу качества питания с участием представителей попечительского совета, родительского комитета, администрации школы, медицинского работника медицинского пункта организации образования. Председателем комиссии является руководитель организации среднего образования.</w:t>
      </w:r>
    </w:p>
    <w:bookmarkEnd w:id="296"/>
    <w:bookmarkStart w:name="z304" w:id="297"/>
    <w:p>
      <w:pPr>
        <w:spacing w:after="0"/>
        <w:ind w:left="0"/>
        <w:jc w:val="both"/>
      </w:pPr>
      <w:r>
        <w:rPr>
          <w:rFonts w:ascii="Times New Roman"/>
          <w:b w:val="false"/>
          <w:i w:val="false"/>
          <w:color w:val="000000"/>
          <w:sz w:val="28"/>
        </w:rPr>
        <w:t>
      110. В задачи комиссии входит осуществление мониторинга качества поступающих продуктов питания, наличия сертификатов CT-KZ на продукты питания отечественных товаропроизводителей, качества приготовленных блюд, наличием и исправностью технологического оборудования, соблюдением сроков и условий хранения, доставки продуктов, готовых блюд, соответствия фактического рациона питания детей ежедневному, перспективному меню, санитарного состояния столовой.</w:t>
      </w:r>
    </w:p>
    <w:bookmarkEnd w:id="297"/>
    <w:bookmarkStart w:name="z305" w:id="298"/>
    <w:p>
      <w:pPr>
        <w:spacing w:after="0"/>
        <w:ind w:left="0"/>
        <w:jc w:val="both"/>
      </w:pPr>
      <w:r>
        <w:rPr>
          <w:rFonts w:ascii="Times New Roman"/>
          <w:b w:val="false"/>
          <w:i w:val="false"/>
          <w:color w:val="000000"/>
          <w:sz w:val="28"/>
        </w:rPr>
        <w:t>
      111. Итоги работы комиссии ежемесячно оформляются в виде информации с последующим их рассмотрением на педагогическом совете организации образования и размещением на интернет-ресурсе организации среднего образования.</w:t>
      </w:r>
    </w:p>
    <w:bookmarkEnd w:id="298"/>
    <w:bookmarkStart w:name="z306" w:id="299"/>
    <w:p>
      <w:pPr>
        <w:spacing w:after="0"/>
        <w:ind w:left="0"/>
        <w:jc w:val="both"/>
      </w:pPr>
      <w:r>
        <w:rPr>
          <w:rFonts w:ascii="Times New Roman"/>
          <w:b w:val="false"/>
          <w:i w:val="false"/>
          <w:color w:val="000000"/>
          <w:sz w:val="28"/>
        </w:rPr>
        <w:t>
      112. Межведомственные экспертные группы по контролю за качеством питания, действующие при органах управления образованием,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bookmarkEnd w:id="299"/>
    <w:bookmarkStart w:name="z307" w:id="300"/>
    <w:p>
      <w:pPr>
        <w:spacing w:after="0"/>
        <w:ind w:left="0"/>
        <w:jc w:val="both"/>
      </w:pPr>
      <w:r>
        <w:rPr>
          <w:rFonts w:ascii="Times New Roman"/>
          <w:b w:val="false"/>
          <w:i w:val="false"/>
          <w:color w:val="000000"/>
          <w:sz w:val="28"/>
        </w:rPr>
        <w:t>
      113. Функции комиссии по мониторингу качества питания также осуществляются посредством привлечения физических лиц, осуществляющих предпринимательскую деятельность, или юридических лиц. В случае принятия данного решения организация образования, поставщик услуги предоставляют доступ физических лиц, осуществляющих предпринимательскую деятельность, или юридических лиц для осуществления вышеуказанных функций.</w:t>
      </w:r>
    </w:p>
    <w:bookmarkEnd w:id="300"/>
    <w:bookmarkStart w:name="z308" w:id="301"/>
    <w:p>
      <w:pPr>
        <w:spacing w:after="0"/>
        <w:ind w:left="0"/>
        <w:jc w:val="left"/>
      </w:pPr>
      <w:r>
        <w:rPr>
          <w:rFonts w:ascii="Times New Roman"/>
          <w:b/>
          <w:i w:val="false"/>
          <w:color w:val="000000"/>
        </w:rPr>
        <w:t xml:space="preserve"> Глава 3. Порядок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301"/>
    <w:bookmarkStart w:name="z309" w:id="302"/>
    <w:p>
      <w:pPr>
        <w:spacing w:after="0"/>
        <w:ind w:left="0"/>
        <w:jc w:val="left"/>
      </w:pPr>
      <w:r>
        <w:rPr>
          <w:rFonts w:ascii="Times New Roman"/>
          <w:b/>
          <w:i w:val="false"/>
          <w:color w:val="000000"/>
        </w:rPr>
        <w:t xml:space="preserve"> Параграф 1 Порядок приобретения товаров, связанных с обеспечением питания детей, воспитывающихся и обучающихся в государственных дошкольных организациях</w:t>
      </w:r>
    </w:p>
    <w:bookmarkEnd w:id="302"/>
    <w:bookmarkStart w:name="z310" w:id="303"/>
    <w:p>
      <w:pPr>
        <w:spacing w:after="0"/>
        <w:ind w:left="0"/>
        <w:jc w:val="both"/>
      </w:pPr>
      <w:r>
        <w:rPr>
          <w:rFonts w:ascii="Times New Roman"/>
          <w:b w:val="false"/>
          <w:i w:val="false"/>
          <w:color w:val="000000"/>
          <w:sz w:val="28"/>
        </w:rPr>
        <w:t>
      114. Приобретение товаров, связанных с обеспечением питания детей, воспитывающихся и обучающихся в дошкольных организациях, на конкурсной основе предусматривает выполнение следующих последовательных действий:</w:t>
      </w:r>
    </w:p>
    <w:bookmarkEnd w:id="303"/>
    <w:bookmarkStart w:name="z311" w:id="304"/>
    <w:p>
      <w:pPr>
        <w:spacing w:after="0"/>
        <w:ind w:left="0"/>
        <w:jc w:val="both"/>
      </w:pPr>
      <w:r>
        <w:rPr>
          <w:rFonts w:ascii="Times New Roman"/>
          <w:b w:val="false"/>
          <w:i w:val="false"/>
          <w:color w:val="000000"/>
          <w:sz w:val="28"/>
        </w:rPr>
        <w:t>
      1) 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bookmarkEnd w:id="304"/>
    <w:bookmarkStart w:name="z312" w:id="305"/>
    <w:p>
      <w:pPr>
        <w:spacing w:after="0"/>
        <w:ind w:left="0"/>
        <w:jc w:val="both"/>
      </w:pPr>
      <w:r>
        <w:rPr>
          <w:rFonts w:ascii="Times New Roman"/>
          <w:b w:val="false"/>
          <w:i w:val="false"/>
          <w:color w:val="000000"/>
          <w:sz w:val="28"/>
        </w:rPr>
        <w:t>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bookmarkEnd w:id="305"/>
    <w:bookmarkStart w:name="z313" w:id="306"/>
    <w:p>
      <w:pPr>
        <w:spacing w:after="0"/>
        <w:ind w:left="0"/>
        <w:jc w:val="both"/>
      </w:pPr>
      <w:r>
        <w:rPr>
          <w:rFonts w:ascii="Times New Roman"/>
          <w:b w:val="false"/>
          <w:i w:val="false"/>
          <w:color w:val="000000"/>
          <w:sz w:val="28"/>
        </w:rPr>
        <w:t xml:space="preserve">
      3) утверждение конкурсной документации; </w:t>
      </w:r>
    </w:p>
    <w:bookmarkEnd w:id="306"/>
    <w:bookmarkStart w:name="z314" w:id="307"/>
    <w:p>
      <w:pPr>
        <w:spacing w:after="0"/>
        <w:ind w:left="0"/>
        <w:jc w:val="both"/>
      </w:pPr>
      <w:r>
        <w:rPr>
          <w:rFonts w:ascii="Times New Roman"/>
          <w:b w:val="false"/>
          <w:i w:val="false"/>
          <w:color w:val="000000"/>
          <w:sz w:val="28"/>
        </w:rPr>
        <w:t>
      4) размещение на веб-портале объявления об осуществлении процедуры выбора поставщика, а также текста конкурсной документации;</w:t>
      </w:r>
    </w:p>
    <w:bookmarkEnd w:id="307"/>
    <w:bookmarkStart w:name="z315" w:id="308"/>
    <w:p>
      <w:pPr>
        <w:spacing w:after="0"/>
        <w:ind w:left="0"/>
        <w:jc w:val="both"/>
      </w:pPr>
      <w:r>
        <w:rPr>
          <w:rFonts w:ascii="Times New Roman"/>
          <w:b w:val="false"/>
          <w:i w:val="false"/>
          <w:color w:val="000000"/>
          <w:sz w:val="28"/>
        </w:rPr>
        <w:t>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308"/>
    <w:bookmarkStart w:name="z316" w:id="309"/>
    <w:p>
      <w:pPr>
        <w:spacing w:after="0"/>
        <w:ind w:left="0"/>
        <w:jc w:val="both"/>
      </w:pPr>
      <w:r>
        <w:rPr>
          <w:rFonts w:ascii="Times New Roman"/>
          <w:b w:val="false"/>
          <w:i w:val="false"/>
          <w:color w:val="000000"/>
          <w:sz w:val="28"/>
        </w:rPr>
        <w:t>
      6) автоматическое вскрытие заявок и размещение на веб-портале соответствующего протокола вскрытия;</w:t>
      </w:r>
    </w:p>
    <w:bookmarkEnd w:id="309"/>
    <w:bookmarkStart w:name="z317" w:id="310"/>
    <w:p>
      <w:pPr>
        <w:spacing w:after="0"/>
        <w:ind w:left="0"/>
        <w:jc w:val="both"/>
      </w:pPr>
      <w:r>
        <w:rPr>
          <w:rFonts w:ascii="Times New Roman"/>
          <w:b w:val="false"/>
          <w:i w:val="false"/>
          <w:color w:val="000000"/>
          <w:sz w:val="28"/>
        </w:rPr>
        <w:t>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bookmarkEnd w:id="310"/>
    <w:bookmarkStart w:name="z318" w:id="311"/>
    <w:p>
      <w:pPr>
        <w:spacing w:after="0"/>
        <w:ind w:left="0"/>
        <w:jc w:val="both"/>
      </w:pPr>
      <w:r>
        <w:rPr>
          <w:rFonts w:ascii="Times New Roman"/>
          <w:b w:val="false"/>
          <w:i w:val="false"/>
          <w:color w:val="000000"/>
          <w:sz w:val="28"/>
        </w:rPr>
        <w:t>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bookmarkEnd w:id="311"/>
    <w:bookmarkStart w:name="z319" w:id="312"/>
    <w:p>
      <w:pPr>
        <w:spacing w:after="0"/>
        <w:ind w:left="0"/>
        <w:jc w:val="both"/>
      </w:pPr>
      <w:r>
        <w:rPr>
          <w:rFonts w:ascii="Times New Roman"/>
          <w:b w:val="false"/>
          <w:i w:val="false"/>
          <w:color w:val="000000"/>
          <w:sz w:val="28"/>
        </w:rPr>
        <w:t xml:space="preserve">
      9) 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 </w:t>
      </w:r>
    </w:p>
    <w:bookmarkEnd w:id="312"/>
    <w:bookmarkStart w:name="z320" w:id="313"/>
    <w:p>
      <w:pPr>
        <w:spacing w:after="0"/>
        <w:ind w:left="0"/>
        <w:jc w:val="both"/>
      </w:pPr>
      <w:r>
        <w:rPr>
          <w:rFonts w:ascii="Times New Roman"/>
          <w:b w:val="false"/>
          <w:i w:val="false"/>
          <w:color w:val="000000"/>
          <w:sz w:val="28"/>
        </w:rPr>
        <w:t>
      10) заключение договора заказчика, организатора с победителем на основании протокола об итогах конкурса.</w:t>
      </w:r>
    </w:p>
    <w:bookmarkEnd w:id="313"/>
    <w:bookmarkStart w:name="z321" w:id="314"/>
    <w:p>
      <w:pPr>
        <w:spacing w:after="0"/>
        <w:ind w:left="0"/>
        <w:jc w:val="both"/>
      </w:pPr>
      <w:r>
        <w:rPr>
          <w:rFonts w:ascii="Times New Roman"/>
          <w:b w:val="false"/>
          <w:i w:val="false"/>
          <w:color w:val="000000"/>
          <w:sz w:val="28"/>
        </w:rPr>
        <w:t>
      115.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bookmarkEnd w:id="314"/>
    <w:bookmarkStart w:name="z322" w:id="315"/>
    <w:p>
      <w:pPr>
        <w:spacing w:after="0"/>
        <w:ind w:left="0"/>
        <w:jc w:val="both"/>
      </w:pPr>
      <w:r>
        <w:rPr>
          <w:rFonts w:ascii="Times New Roman"/>
          <w:b w:val="false"/>
          <w:i w:val="false"/>
          <w:color w:val="000000"/>
          <w:sz w:val="28"/>
        </w:rPr>
        <w:t>
      116. Приобретение товаров осуществляется организатором конкурса на основании утвержденного плана приобретения товаров организатором или заказчиком.</w:t>
      </w:r>
    </w:p>
    <w:bookmarkEnd w:id="315"/>
    <w:bookmarkStart w:name="z323" w:id="316"/>
    <w:p>
      <w:pPr>
        <w:spacing w:after="0"/>
        <w:ind w:left="0"/>
        <w:jc w:val="both"/>
      </w:pPr>
      <w:r>
        <w:rPr>
          <w:rFonts w:ascii="Times New Roman"/>
          <w:b w:val="false"/>
          <w:i w:val="false"/>
          <w:color w:val="000000"/>
          <w:sz w:val="28"/>
        </w:rPr>
        <w:t xml:space="preserve">
      117.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16"/>
    <w:bookmarkStart w:name="z324" w:id="317"/>
    <w:p>
      <w:pPr>
        <w:spacing w:after="0"/>
        <w:ind w:left="0"/>
        <w:jc w:val="both"/>
      </w:pPr>
      <w:r>
        <w:rPr>
          <w:rFonts w:ascii="Times New Roman"/>
          <w:b w:val="false"/>
          <w:i w:val="false"/>
          <w:color w:val="000000"/>
          <w:sz w:val="28"/>
        </w:rPr>
        <w:t>
      В 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w:t>
      </w:r>
    </w:p>
    <w:bookmarkEnd w:id="317"/>
    <w:bookmarkStart w:name="z325" w:id="318"/>
    <w:p>
      <w:pPr>
        <w:spacing w:after="0"/>
        <w:ind w:left="0"/>
        <w:jc w:val="both"/>
      </w:pPr>
      <w:r>
        <w:rPr>
          <w:rFonts w:ascii="Times New Roman"/>
          <w:b w:val="false"/>
          <w:i w:val="false"/>
          <w:color w:val="000000"/>
          <w:sz w:val="28"/>
        </w:rPr>
        <w:t>
      118.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bookmarkEnd w:id="318"/>
    <w:bookmarkStart w:name="z326" w:id="319"/>
    <w:p>
      <w:pPr>
        <w:spacing w:after="0"/>
        <w:ind w:left="0"/>
        <w:jc w:val="both"/>
      </w:pPr>
      <w:r>
        <w:rPr>
          <w:rFonts w:ascii="Times New Roman"/>
          <w:b w:val="false"/>
          <w:i w:val="false"/>
          <w:color w:val="000000"/>
          <w:sz w:val="28"/>
        </w:rPr>
        <w:t>
      Заказчик предоставляет организатору информацию и документы для организации и проведения конкурса.</w:t>
      </w:r>
    </w:p>
    <w:bookmarkEnd w:id="319"/>
    <w:bookmarkStart w:name="z327" w:id="320"/>
    <w:p>
      <w:pPr>
        <w:spacing w:after="0"/>
        <w:ind w:left="0"/>
        <w:jc w:val="both"/>
      </w:pPr>
      <w:r>
        <w:rPr>
          <w:rFonts w:ascii="Times New Roman"/>
          <w:b w:val="false"/>
          <w:i w:val="false"/>
          <w:color w:val="000000"/>
          <w:sz w:val="28"/>
        </w:rPr>
        <w:t>
      119. 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bookmarkEnd w:id="320"/>
    <w:bookmarkStart w:name="z328" w:id="321"/>
    <w:p>
      <w:pPr>
        <w:spacing w:after="0"/>
        <w:ind w:left="0"/>
        <w:jc w:val="both"/>
      </w:pPr>
      <w:r>
        <w:rPr>
          <w:rFonts w:ascii="Times New Roman"/>
          <w:b w:val="false"/>
          <w:i w:val="false"/>
          <w:color w:val="000000"/>
          <w:sz w:val="28"/>
        </w:rPr>
        <w:t>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bookmarkEnd w:id="321"/>
    <w:bookmarkStart w:name="z329" w:id="322"/>
    <w:p>
      <w:pPr>
        <w:spacing w:after="0"/>
        <w:ind w:left="0"/>
        <w:jc w:val="both"/>
      </w:pPr>
      <w:r>
        <w:rPr>
          <w:rFonts w:ascii="Times New Roman"/>
          <w:b w:val="false"/>
          <w:i w:val="false"/>
          <w:color w:val="000000"/>
          <w:sz w:val="28"/>
        </w:rPr>
        <w:t>
      120. Для выполнения процедур организации и проведения конкурса организатор утверждает конкурсную комиссию и определяет секретаря конкурсной комиссии.</w:t>
      </w:r>
    </w:p>
    <w:bookmarkEnd w:id="322"/>
    <w:bookmarkStart w:name="z330" w:id="323"/>
    <w:p>
      <w:pPr>
        <w:spacing w:after="0"/>
        <w:ind w:left="0"/>
        <w:jc w:val="both"/>
      </w:pPr>
      <w:r>
        <w:rPr>
          <w:rFonts w:ascii="Times New Roman"/>
          <w:b w:val="false"/>
          <w:i w:val="false"/>
          <w:color w:val="000000"/>
          <w:sz w:val="28"/>
        </w:rPr>
        <w:t>
      121.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bookmarkEnd w:id="323"/>
    <w:bookmarkStart w:name="z331" w:id="324"/>
    <w:p>
      <w:pPr>
        <w:spacing w:after="0"/>
        <w:ind w:left="0"/>
        <w:jc w:val="both"/>
      </w:pPr>
      <w:r>
        <w:rPr>
          <w:rFonts w:ascii="Times New Roman"/>
          <w:b w:val="false"/>
          <w:i w:val="false"/>
          <w:color w:val="000000"/>
          <w:sz w:val="28"/>
        </w:rPr>
        <w:t>
      122. Конкурсная комиссия создается приказом организатора конкурса и состоит из нечетного количества членов комиссии, но не менее пяти человек.</w:t>
      </w:r>
    </w:p>
    <w:bookmarkEnd w:id="324"/>
    <w:bookmarkStart w:name="z332" w:id="325"/>
    <w:p>
      <w:pPr>
        <w:spacing w:after="0"/>
        <w:ind w:left="0"/>
        <w:jc w:val="both"/>
      </w:pPr>
      <w:r>
        <w:rPr>
          <w:rFonts w:ascii="Times New Roman"/>
          <w:b w:val="false"/>
          <w:i w:val="false"/>
          <w:color w:val="000000"/>
          <w:sz w:val="28"/>
        </w:rPr>
        <w:t xml:space="preserve">
      Члены конкурсной комиссии рассматривают заявки и принимают участие в голосовании без замены отсутствующих членов комиссии. </w:t>
      </w:r>
    </w:p>
    <w:bookmarkEnd w:id="325"/>
    <w:bookmarkStart w:name="z333" w:id="326"/>
    <w:p>
      <w:pPr>
        <w:spacing w:after="0"/>
        <w:ind w:left="0"/>
        <w:jc w:val="both"/>
      </w:pPr>
      <w:r>
        <w:rPr>
          <w:rFonts w:ascii="Times New Roman"/>
          <w:b w:val="false"/>
          <w:i w:val="false"/>
          <w:color w:val="000000"/>
          <w:sz w:val="28"/>
        </w:rPr>
        <w:t>
      123. Организатор конкурса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bookmarkEnd w:id="326"/>
    <w:bookmarkStart w:name="z334" w:id="327"/>
    <w:p>
      <w:pPr>
        <w:spacing w:after="0"/>
        <w:ind w:left="0"/>
        <w:jc w:val="both"/>
      </w:pPr>
      <w:r>
        <w:rPr>
          <w:rFonts w:ascii="Times New Roman"/>
          <w:b w:val="false"/>
          <w:i w:val="false"/>
          <w:color w:val="000000"/>
          <w:sz w:val="28"/>
        </w:rPr>
        <w:t>
      124.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bookmarkEnd w:id="327"/>
    <w:bookmarkStart w:name="z335" w:id="328"/>
    <w:p>
      <w:pPr>
        <w:spacing w:after="0"/>
        <w:ind w:left="0"/>
        <w:jc w:val="both"/>
      </w:pPr>
      <w:r>
        <w:rPr>
          <w:rFonts w:ascii="Times New Roman"/>
          <w:b w:val="false"/>
          <w:i w:val="false"/>
          <w:color w:val="000000"/>
          <w:sz w:val="28"/>
        </w:rPr>
        <w:t>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bookmarkEnd w:id="328"/>
    <w:bookmarkStart w:name="z336" w:id="329"/>
    <w:p>
      <w:pPr>
        <w:spacing w:after="0"/>
        <w:ind w:left="0"/>
        <w:jc w:val="both"/>
      </w:pPr>
      <w:r>
        <w:rPr>
          <w:rFonts w:ascii="Times New Roman"/>
          <w:b w:val="false"/>
          <w:i w:val="false"/>
          <w:color w:val="000000"/>
          <w:sz w:val="28"/>
        </w:rPr>
        <w:t>
      125. Председатель конкурсной комиссии руководит деятельностью конкурсной комиссии и осуществляет функции, предусмотренные настоящими Правилами.</w:t>
      </w:r>
    </w:p>
    <w:bookmarkEnd w:id="329"/>
    <w:bookmarkStart w:name="z337" w:id="330"/>
    <w:p>
      <w:pPr>
        <w:spacing w:after="0"/>
        <w:ind w:left="0"/>
        <w:jc w:val="both"/>
      </w:pPr>
      <w:r>
        <w:rPr>
          <w:rFonts w:ascii="Times New Roman"/>
          <w:b w:val="false"/>
          <w:i w:val="false"/>
          <w:color w:val="000000"/>
          <w:sz w:val="28"/>
        </w:rPr>
        <w:t>
      126. Конкурсная комиссия действует со дня вступления в силу решения о ее создании и прекращает свою деятельность в день заключения договора.</w:t>
      </w:r>
    </w:p>
    <w:bookmarkEnd w:id="330"/>
    <w:bookmarkStart w:name="z338" w:id="331"/>
    <w:p>
      <w:pPr>
        <w:spacing w:after="0"/>
        <w:ind w:left="0"/>
        <w:jc w:val="both"/>
      </w:pPr>
      <w:r>
        <w:rPr>
          <w:rFonts w:ascii="Times New Roman"/>
          <w:b w:val="false"/>
          <w:i w:val="false"/>
          <w:color w:val="000000"/>
          <w:sz w:val="28"/>
        </w:rPr>
        <w:t>
      127.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bookmarkEnd w:id="331"/>
    <w:bookmarkStart w:name="z339" w:id="332"/>
    <w:p>
      <w:pPr>
        <w:spacing w:after="0"/>
        <w:ind w:left="0"/>
        <w:jc w:val="both"/>
      </w:pPr>
      <w:r>
        <w:rPr>
          <w:rFonts w:ascii="Times New Roman"/>
          <w:b w:val="false"/>
          <w:i w:val="false"/>
          <w:color w:val="000000"/>
          <w:sz w:val="28"/>
        </w:rPr>
        <w:t>
      128.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bookmarkEnd w:id="332"/>
    <w:bookmarkStart w:name="z340" w:id="333"/>
    <w:p>
      <w:pPr>
        <w:spacing w:after="0"/>
        <w:ind w:left="0"/>
        <w:jc w:val="both"/>
      </w:pPr>
      <w:r>
        <w:rPr>
          <w:rFonts w:ascii="Times New Roman"/>
          <w:b w:val="false"/>
          <w:i w:val="false"/>
          <w:color w:val="000000"/>
          <w:sz w:val="28"/>
        </w:rPr>
        <w:t>
      Секретарь конкурсной комиссии определяется из числа должностных лиц органа или организации, который (ая) является организатором конкурса, ответственным за организацию и проведение конкурса.</w:t>
      </w:r>
    </w:p>
    <w:bookmarkEnd w:id="333"/>
    <w:bookmarkStart w:name="z341" w:id="334"/>
    <w:p>
      <w:pPr>
        <w:spacing w:after="0"/>
        <w:ind w:left="0"/>
        <w:jc w:val="both"/>
      </w:pPr>
      <w:r>
        <w:rPr>
          <w:rFonts w:ascii="Times New Roman"/>
          <w:b w:val="false"/>
          <w:i w:val="false"/>
          <w:color w:val="000000"/>
          <w:sz w:val="28"/>
        </w:rPr>
        <w:t>
      129. Секретарь конкурсной комиссии:</w:t>
      </w:r>
    </w:p>
    <w:bookmarkEnd w:id="334"/>
    <w:bookmarkStart w:name="z342" w:id="335"/>
    <w:p>
      <w:pPr>
        <w:spacing w:after="0"/>
        <w:ind w:left="0"/>
        <w:jc w:val="both"/>
      </w:pPr>
      <w:r>
        <w:rPr>
          <w:rFonts w:ascii="Times New Roman"/>
          <w:b w:val="false"/>
          <w:i w:val="false"/>
          <w:color w:val="000000"/>
          <w:sz w:val="28"/>
        </w:rPr>
        <w:t>
      1) формирует и размещает на веб-портале конкурсную документацию;</w:t>
      </w:r>
    </w:p>
    <w:bookmarkEnd w:id="335"/>
    <w:bookmarkStart w:name="z343" w:id="336"/>
    <w:p>
      <w:pPr>
        <w:spacing w:after="0"/>
        <w:ind w:left="0"/>
        <w:jc w:val="both"/>
      </w:pPr>
      <w:r>
        <w:rPr>
          <w:rFonts w:ascii="Times New Roman"/>
          <w:b w:val="false"/>
          <w:i w:val="false"/>
          <w:color w:val="000000"/>
          <w:sz w:val="28"/>
        </w:rPr>
        <w:t>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bookmarkEnd w:id="336"/>
    <w:bookmarkStart w:name="z344" w:id="337"/>
    <w:p>
      <w:pPr>
        <w:spacing w:after="0"/>
        <w:ind w:left="0"/>
        <w:jc w:val="both"/>
      </w:pPr>
      <w:r>
        <w:rPr>
          <w:rFonts w:ascii="Times New Roman"/>
          <w:b w:val="false"/>
          <w:i w:val="false"/>
          <w:color w:val="000000"/>
          <w:sz w:val="28"/>
        </w:rPr>
        <w:t>
      3) осуществляет функции, предусмотренные настоящими Правилами.</w:t>
      </w:r>
    </w:p>
    <w:bookmarkEnd w:id="337"/>
    <w:bookmarkStart w:name="z345" w:id="338"/>
    <w:p>
      <w:pPr>
        <w:spacing w:after="0"/>
        <w:ind w:left="0"/>
        <w:jc w:val="both"/>
      </w:pPr>
      <w:r>
        <w:rPr>
          <w:rFonts w:ascii="Times New Roman"/>
          <w:b w:val="false"/>
          <w:i w:val="false"/>
          <w:color w:val="000000"/>
          <w:sz w:val="28"/>
        </w:rPr>
        <w:t xml:space="preserve">
      130. Организатор конкурса разрабатывает и утверждает конкурсную документацию в соответствии с Типовой конкурсной документацией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включающую в себя:</w:t>
      </w:r>
    </w:p>
    <w:bookmarkEnd w:id="338"/>
    <w:bookmarkStart w:name="z346" w:id="339"/>
    <w:p>
      <w:pPr>
        <w:spacing w:after="0"/>
        <w:ind w:left="0"/>
        <w:jc w:val="both"/>
      </w:pPr>
      <w:r>
        <w:rPr>
          <w:rFonts w:ascii="Times New Roman"/>
          <w:b w:val="false"/>
          <w:i w:val="false"/>
          <w:color w:val="000000"/>
          <w:sz w:val="28"/>
        </w:rPr>
        <w:t xml:space="preserve">
      1)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Типовой конкурсной документации;</w:t>
      </w:r>
    </w:p>
    <w:bookmarkEnd w:id="339"/>
    <w:bookmarkStart w:name="z347" w:id="340"/>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340"/>
    <w:bookmarkStart w:name="z348" w:id="341"/>
    <w:p>
      <w:pPr>
        <w:spacing w:after="0"/>
        <w:ind w:left="0"/>
        <w:jc w:val="both"/>
      </w:pPr>
      <w:r>
        <w:rPr>
          <w:rFonts w:ascii="Times New Roman"/>
          <w:b w:val="false"/>
          <w:i w:val="false"/>
          <w:color w:val="000000"/>
          <w:sz w:val="28"/>
        </w:rPr>
        <w:t xml:space="preserve">
      3) заявку на участие в конкурсе для юридических лиц и физических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w:t>
      </w:r>
    </w:p>
    <w:bookmarkEnd w:id="341"/>
    <w:bookmarkStart w:name="z349" w:id="342"/>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342"/>
    <w:bookmarkStart w:name="z350" w:id="343"/>
    <w:p>
      <w:pPr>
        <w:spacing w:after="0"/>
        <w:ind w:left="0"/>
        <w:jc w:val="both"/>
      </w:pPr>
      <w:r>
        <w:rPr>
          <w:rFonts w:ascii="Times New Roman"/>
          <w:b w:val="false"/>
          <w:i w:val="false"/>
          <w:color w:val="000000"/>
          <w:sz w:val="28"/>
        </w:rPr>
        <w:t xml:space="preserve">
      5) критерии выбора поставщика товаров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343"/>
    <w:bookmarkStart w:name="z351" w:id="344"/>
    <w:p>
      <w:pPr>
        <w:spacing w:after="0"/>
        <w:ind w:left="0"/>
        <w:jc w:val="both"/>
      </w:pPr>
      <w:r>
        <w:rPr>
          <w:rFonts w:ascii="Times New Roman"/>
          <w:b w:val="false"/>
          <w:i w:val="false"/>
          <w:color w:val="000000"/>
          <w:sz w:val="28"/>
        </w:rPr>
        <w:t xml:space="preserve">
      6) Типовой договор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344"/>
    <w:bookmarkStart w:name="z352" w:id="345"/>
    <w:p>
      <w:pPr>
        <w:spacing w:after="0"/>
        <w:ind w:left="0"/>
        <w:jc w:val="both"/>
      </w:pPr>
      <w:r>
        <w:rPr>
          <w:rFonts w:ascii="Times New Roman"/>
          <w:b w:val="false"/>
          <w:i w:val="false"/>
          <w:color w:val="000000"/>
          <w:sz w:val="28"/>
        </w:rPr>
        <w:t>
      131.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bookmarkEnd w:id="345"/>
    <w:bookmarkStart w:name="z353" w:id="346"/>
    <w:p>
      <w:pPr>
        <w:spacing w:after="0"/>
        <w:ind w:left="0"/>
        <w:jc w:val="both"/>
      </w:pPr>
      <w:r>
        <w:rPr>
          <w:rFonts w:ascii="Times New Roman"/>
          <w:b w:val="false"/>
          <w:i w:val="false"/>
          <w:color w:val="000000"/>
          <w:sz w:val="28"/>
        </w:rPr>
        <w:t>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bookmarkEnd w:id="346"/>
    <w:bookmarkStart w:name="z354" w:id="347"/>
    <w:p>
      <w:pPr>
        <w:spacing w:after="0"/>
        <w:ind w:left="0"/>
        <w:jc w:val="both"/>
      </w:pPr>
      <w:r>
        <w:rPr>
          <w:rFonts w:ascii="Times New Roman"/>
          <w:b w:val="false"/>
          <w:i w:val="false"/>
          <w:color w:val="000000"/>
          <w:sz w:val="28"/>
        </w:rPr>
        <w:t>
      132.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bookmarkEnd w:id="347"/>
    <w:bookmarkStart w:name="z355" w:id="348"/>
    <w:p>
      <w:pPr>
        <w:spacing w:after="0"/>
        <w:ind w:left="0"/>
        <w:jc w:val="both"/>
      </w:pPr>
      <w:r>
        <w:rPr>
          <w:rFonts w:ascii="Times New Roman"/>
          <w:b w:val="false"/>
          <w:i w:val="false"/>
          <w:color w:val="000000"/>
          <w:sz w:val="28"/>
        </w:rPr>
        <w:t>
      133. Для участия в конкурсе потенциальный поставщик соответствует следующим квалификационным требованиям:</w:t>
      </w:r>
    </w:p>
    <w:bookmarkEnd w:id="348"/>
    <w:bookmarkStart w:name="z356" w:id="349"/>
    <w:p>
      <w:pPr>
        <w:spacing w:after="0"/>
        <w:ind w:left="0"/>
        <w:jc w:val="both"/>
      </w:pPr>
      <w:r>
        <w:rPr>
          <w:rFonts w:ascii="Times New Roman"/>
          <w:b w:val="false"/>
          <w:i w:val="false"/>
          <w:color w:val="000000"/>
          <w:sz w:val="28"/>
        </w:rPr>
        <w:t>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bookmarkEnd w:id="349"/>
    <w:bookmarkStart w:name="z357" w:id="350"/>
    <w:p>
      <w:pPr>
        <w:spacing w:after="0"/>
        <w:ind w:left="0"/>
        <w:jc w:val="both"/>
      </w:pPr>
      <w:r>
        <w:rPr>
          <w:rFonts w:ascii="Times New Roman"/>
          <w:b w:val="false"/>
          <w:i w:val="false"/>
          <w:color w:val="000000"/>
          <w:sz w:val="28"/>
        </w:rPr>
        <w:t>
      2) не подлежать процедуре банкротства либо ликвидации;</w:t>
      </w:r>
    </w:p>
    <w:bookmarkEnd w:id="350"/>
    <w:bookmarkStart w:name="z358" w:id="351"/>
    <w:p>
      <w:pPr>
        <w:spacing w:after="0"/>
        <w:ind w:left="0"/>
        <w:jc w:val="both"/>
      </w:pPr>
      <w:r>
        <w:rPr>
          <w:rFonts w:ascii="Times New Roman"/>
          <w:b w:val="false"/>
          <w:i w:val="false"/>
          <w:color w:val="000000"/>
          <w:sz w:val="28"/>
        </w:rPr>
        <w:t>
      3) наличие материальных и трудовых ресурсов.</w:t>
      </w:r>
    </w:p>
    <w:bookmarkEnd w:id="351"/>
    <w:bookmarkStart w:name="z359" w:id="352"/>
    <w:p>
      <w:pPr>
        <w:spacing w:after="0"/>
        <w:ind w:left="0"/>
        <w:jc w:val="both"/>
      </w:pPr>
      <w:r>
        <w:rPr>
          <w:rFonts w:ascii="Times New Roman"/>
          <w:b w:val="false"/>
          <w:i w:val="false"/>
          <w:color w:val="000000"/>
          <w:sz w:val="28"/>
        </w:rPr>
        <w:t>
      134. 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bookmarkEnd w:id="352"/>
    <w:bookmarkStart w:name="z360" w:id="353"/>
    <w:p>
      <w:pPr>
        <w:spacing w:after="0"/>
        <w:ind w:left="0"/>
        <w:jc w:val="both"/>
      </w:pPr>
      <w:r>
        <w:rPr>
          <w:rFonts w:ascii="Times New Roman"/>
          <w:b w:val="false"/>
          <w:i w:val="false"/>
          <w:color w:val="000000"/>
          <w:sz w:val="28"/>
        </w:rPr>
        <w:t>
      135. После утверждения конкурсной документации организатор конкурса формирует конкурсную документацию на веб-портале на казахском и русском языках.</w:t>
      </w:r>
    </w:p>
    <w:bookmarkEnd w:id="353"/>
    <w:bookmarkStart w:name="z361" w:id="354"/>
    <w:p>
      <w:pPr>
        <w:spacing w:after="0"/>
        <w:ind w:left="0"/>
        <w:jc w:val="both"/>
      </w:pPr>
      <w:r>
        <w:rPr>
          <w:rFonts w:ascii="Times New Roman"/>
          <w:b w:val="false"/>
          <w:i w:val="false"/>
          <w:color w:val="000000"/>
          <w:sz w:val="28"/>
        </w:rPr>
        <w:t xml:space="preserve">
      136.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а также конкурсную документацию.</w:t>
      </w:r>
    </w:p>
    <w:bookmarkEnd w:id="354"/>
    <w:bookmarkStart w:name="z362" w:id="355"/>
    <w:p>
      <w:pPr>
        <w:spacing w:after="0"/>
        <w:ind w:left="0"/>
        <w:jc w:val="both"/>
      </w:pPr>
      <w:r>
        <w:rPr>
          <w:rFonts w:ascii="Times New Roman"/>
          <w:b w:val="false"/>
          <w:i w:val="false"/>
          <w:color w:val="000000"/>
          <w:sz w:val="28"/>
        </w:rPr>
        <w:t>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bookmarkEnd w:id="355"/>
    <w:bookmarkStart w:name="z363" w:id="356"/>
    <w:p>
      <w:pPr>
        <w:spacing w:after="0"/>
        <w:ind w:left="0"/>
        <w:jc w:val="both"/>
      </w:pPr>
      <w:r>
        <w:rPr>
          <w:rFonts w:ascii="Times New Roman"/>
          <w:b w:val="false"/>
          <w:i w:val="false"/>
          <w:color w:val="000000"/>
          <w:sz w:val="28"/>
        </w:rPr>
        <w:t>
      137. 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bookmarkEnd w:id="356"/>
    <w:bookmarkStart w:name="z364" w:id="357"/>
    <w:p>
      <w:pPr>
        <w:spacing w:after="0"/>
        <w:ind w:left="0"/>
        <w:jc w:val="both"/>
      </w:pPr>
      <w:r>
        <w:rPr>
          <w:rFonts w:ascii="Times New Roman"/>
          <w:b w:val="false"/>
          <w:i w:val="false"/>
          <w:color w:val="000000"/>
          <w:sz w:val="28"/>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 </w:t>
      </w:r>
    </w:p>
    <w:bookmarkEnd w:id="357"/>
    <w:bookmarkStart w:name="z365" w:id="358"/>
    <w:p>
      <w:pPr>
        <w:spacing w:after="0"/>
        <w:ind w:left="0"/>
        <w:jc w:val="both"/>
      </w:pPr>
      <w:r>
        <w:rPr>
          <w:rFonts w:ascii="Times New Roman"/>
          <w:b w:val="false"/>
          <w:i w:val="false"/>
          <w:color w:val="000000"/>
          <w:sz w:val="28"/>
        </w:rPr>
        <w:t>
      Окончательный срок представления заявок на участие в конкурсе продлевается на срок от пяти до десяти календарных дней.</w:t>
      </w:r>
    </w:p>
    <w:bookmarkEnd w:id="358"/>
    <w:bookmarkStart w:name="z366" w:id="359"/>
    <w:p>
      <w:pPr>
        <w:spacing w:after="0"/>
        <w:ind w:left="0"/>
        <w:jc w:val="both"/>
      </w:pPr>
      <w:r>
        <w:rPr>
          <w:rFonts w:ascii="Times New Roman"/>
          <w:b w:val="false"/>
          <w:i w:val="false"/>
          <w:color w:val="000000"/>
          <w:sz w:val="28"/>
        </w:rPr>
        <w:t>
      138.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bookmarkEnd w:id="359"/>
    <w:bookmarkStart w:name="z367" w:id="360"/>
    <w:p>
      <w:pPr>
        <w:spacing w:after="0"/>
        <w:ind w:left="0"/>
        <w:jc w:val="both"/>
      </w:pPr>
      <w:r>
        <w:rPr>
          <w:rFonts w:ascii="Times New Roman"/>
          <w:b w:val="false"/>
          <w:i w:val="false"/>
          <w:color w:val="000000"/>
          <w:sz w:val="28"/>
        </w:rPr>
        <w:t>
      139. Со дня размещения объявления о проведении конкурса всем желающим предоставляется возможность получения конкурсной документации на веб-портале.</w:t>
      </w:r>
    </w:p>
    <w:bookmarkEnd w:id="360"/>
    <w:bookmarkStart w:name="z368" w:id="361"/>
    <w:p>
      <w:pPr>
        <w:spacing w:after="0"/>
        <w:ind w:left="0"/>
        <w:jc w:val="both"/>
      </w:pPr>
      <w:r>
        <w:rPr>
          <w:rFonts w:ascii="Times New Roman"/>
          <w:b w:val="false"/>
          <w:i w:val="false"/>
          <w:color w:val="000000"/>
          <w:sz w:val="28"/>
        </w:rPr>
        <w:t>
      140. Не допускается предоставление конкурсной документации до момента извещения о проведении конкурса на веб-портале.</w:t>
      </w:r>
    </w:p>
    <w:bookmarkEnd w:id="361"/>
    <w:bookmarkStart w:name="z369" w:id="362"/>
    <w:p>
      <w:pPr>
        <w:spacing w:after="0"/>
        <w:ind w:left="0"/>
        <w:jc w:val="both"/>
      </w:pPr>
      <w:r>
        <w:rPr>
          <w:rFonts w:ascii="Times New Roman"/>
          <w:b w:val="false"/>
          <w:i w:val="false"/>
          <w:color w:val="000000"/>
          <w:sz w:val="28"/>
        </w:rPr>
        <w:t>
      141.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bookmarkEnd w:id="362"/>
    <w:bookmarkStart w:name="z370" w:id="363"/>
    <w:p>
      <w:pPr>
        <w:spacing w:after="0"/>
        <w:ind w:left="0"/>
        <w:jc w:val="both"/>
      </w:pPr>
      <w:r>
        <w:rPr>
          <w:rFonts w:ascii="Times New Roman"/>
          <w:b w:val="false"/>
          <w:i w:val="false"/>
          <w:color w:val="000000"/>
          <w:sz w:val="28"/>
        </w:rPr>
        <w:t>
      142.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bookmarkEnd w:id="363"/>
    <w:bookmarkStart w:name="z371" w:id="364"/>
    <w:p>
      <w:pPr>
        <w:spacing w:after="0"/>
        <w:ind w:left="0"/>
        <w:jc w:val="both"/>
      </w:pPr>
      <w:r>
        <w:rPr>
          <w:rFonts w:ascii="Times New Roman"/>
          <w:b w:val="false"/>
          <w:i w:val="false"/>
          <w:color w:val="000000"/>
          <w:sz w:val="28"/>
        </w:rPr>
        <w:t>
      143.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bookmarkEnd w:id="364"/>
    <w:bookmarkStart w:name="z372" w:id="365"/>
    <w:p>
      <w:pPr>
        <w:spacing w:after="0"/>
        <w:ind w:left="0"/>
        <w:jc w:val="both"/>
      </w:pPr>
      <w:r>
        <w:rPr>
          <w:rFonts w:ascii="Times New Roman"/>
          <w:b w:val="false"/>
          <w:i w:val="false"/>
          <w:color w:val="000000"/>
          <w:sz w:val="28"/>
        </w:rPr>
        <w:t>
      144. Представленные потенциальными поставщиками заявки на участие в конкурсе автоматически регистрируются на веб-портале.</w:t>
      </w:r>
    </w:p>
    <w:bookmarkEnd w:id="365"/>
    <w:bookmarkStart w:name="z373" w:id="366"/>
    <w:p>
      <w:pPr>
        <w:spacing w:after="0"/>
        <w:ind w:left="0"/>
        <w:jc w:val="both"/>
      </w:pPr>
      <w:r>
        <w:rPr>
          <w:rFonts w:ascii="Times New Roman"/>
          <w:b w:val="false"/>
          <w:i w:val="false"/>
          <w:color w:val="000000"/>
          <w:sz w:val="28"/>
        </w:rPr>
        <w:t>
      145.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bookmarkEnd w:id="366"/>
    <w:bookmarkStart w:name="z374" w:id="367"/>
    <w:p>
      <w:pPr>
        <w:spacing w:after="0"/>
        <w:ind w:left="0"/>
        <w:jc w:val="both"/>
      </w:pPr>
      <w:r>
        <w:rPr>
          <w:rFonts w:ascii="Times New Roman"/>
          <w:b w:val="false"/>
          <w:i w:val="false"/>
          <w:color w:val="000000"/>
          <w:sz w:val="28"/>
        </w:rPr>
        <w:t>
      146. Потенциальный поставщик подает только одну заявку на участие в конкурсе, в случае разбивки по лотам – в лоте.</w:t>
      </w:r>
    </w:p>
    <w:bookmarkEnd w:id="367"/>
    <w:bookmarkStart w:name="z375" w:id="368"/>
    <w:p>
      <w:pPr>
        <w:spacing w:after="0"/>
        <w:ind w:left="0"/>
        <w:jc w:val="both"/>
      </w:pPr>
      <w:r>
        <w:rPr>
          <w:rFonts w:ascii="Times New Roman"/>
          <w:b w:val="false"/>
          <w:i w:val="false"/>
          <w:color w:val="000000"/>
          <w:sz w:val="28"/>
        </w:rPr>
        <w:t>
      147.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bookmarkEnd w:id="368"/>
    <w:bookmarkStart w:name="z376" w:id="369"/>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bookmarkEnd w:id="369"/>
    <w:bookmarkStart w:name="z377" w:id="370"/>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bookmarkEnd w:id="370"/>
    <w:bookmarkStart w:name="z378" w:id="371"/>
    <w:p>
      <w:pPr>
        <w:spacing w:after="0"/>
        <w:ind w:left="0"/>
        <w:jc w:val="both"/>
      </w:pPr>
      <w:r>
        <w:rPr>
          <w:rFonts w:ascii="Times New Roman"/>
          <w:b w:val="false"/>
          <w:i w:val="false"/>
          <w:color w:val="000000"/>
          <w:sz w:val="28"/>
        </w:rPr>
        <w:t>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bookmarkEnd w:id="371"/>
    <w:bookmarkStart w:name="z379" w:id="372"/>
    <w:p>
      <w:pPr>
        <w:spacing w:after="0"/>
        <w:ind w:left="0"/>
        <w:jc w:val="both"/>
      </w:pPr>
      <w:r>
        <w:rPr>
          <w:rFonts w:ascii="Times New Roman"/>
          <w:b w:val="false"/>
          <w:i w:val="false"/>
          <w:color w:val="000000"/>
          <w:sz w:val="28"/>
        </w:rPr>
        <w:t>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bookmarkEnd w:id="372"/>
    <w:bookmarkStart w:name="z380" w:id="373"/>
    <w:p>
      <w:pPr>
        <w:spacing w:after="0"/>
        <w:ind w:left="0"/>
        <w:jc w:val="both"/>
      </w:pPr>
      <w:r>
        <w:rPr>
          <w:rFonts w:ascii="Times New Roman"/>
          <w:b w:val="false"/>
          <w:i w:val="false"/>
          <w:color w:val="000000"/>
          <w:sz w:val="28"/>
        </w:rPr>
        <w:t>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w:t>
      </w:r>
    </w:p>
    <w:bookmarkEnd w:id="373"/>
    <w:bookmarkStart w:name="z381" w:id="374"/>
    <w:p>
      <w:pPr>
        <w:spacing w:after="0"/>
        <w:ind w:left="0"/>
        <w:jc w:val="both"/>
      </w:pPr>
      <w:r>
        <w:rPr>
          <w:rFonts w:ascii="Times New Roman"/>
          <w:b w:val="false"/>
          <w:i w:val="false"/>
          <w:color w:val="000000"/>
          <w:sz w:val="28"/>
        </w:rPr>
        <w:t>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bookmarkEnd w:id="374"/>
    <w:bookmarkStart w:name="z382" w:id="375"/>
    <w:p>
      <w:pPr>
        <w:spacing w:after="0"/>
        <w:ind w:left="0"/>
        <w:jc w:val="both"/>
      </w:pPr>
      <w:r>
        <w:rPr>
          <w:rFonts w:ascii="Times New Roman"/>
          <w:b w:val="false"/>
          <w:i w:val="false"/>
          <w:color w:val="000000"/>
          <w:sz w:val="28"/>
        </w:rPr>
        <w:t>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bookmarkEnd w:id="375"/>
    <w:bookmarkStart w:name="z383" w:id="376"/>
    <w:p>
      <w:pPr>
        <w:spacing w:after="0"/>
        <w:ind w:left="0"/>
        <w:jc w:val="both"/>
      </w:pPr>
      <w:r>
        <w:rPr>
          <w:rFonts w:ascii="Times New Roman"/>
          <w:b w:val="false"/>
          <w:i w:val="false"/>
          <w:color w:val="000000"/>
          <w:sz w:val="28"/>
        </w:rPr>
        <w:t>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bookmarkEnd w:id="376"/>
    <w:bookmarkStart w:name="z384" w:id="377"/>
    <w:p>
      <w:pPr>
        <w:spacing w:after="0"/>
        <w:ind w:left="0"/>
        <w:jc w:val="both"/>
      </w:pPr>
      <w:r>
        <w:rPr>
          <w:rFonts w:ascii="Times New Roman"/>
          <w:b w:val="false"/>
          <w:i w:val="false"/>
          <w:color w:val="000000"/>
          <w:sz w:val="28"/>
        </w:rPr>
        <w:t>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bookmarkEnd w:id="377"/>
    <w:bookmarkStart w:name="z385" w:id="378"/>
    <w:p>
      <w:pPr>
        <w:spacing w:after="0"/>
        <w:ind w:left="0"/>
        <w:jc w:val="both"/>
      </w:pPr>
      <w:r>
        <w:rPr>
          <w:rFonts w:ascii="Times New Roman"/>
          <w:b w:val="false"/>
          <w:i w:val="false"/>
          <w:color w:val="000000"/>
          <w:sz w:val="28"/>
        </w:rPr>
        <w:t>
      10) потенциальный поставщик не является резидентом Республики Казахстан;</w:t>
      </w:r>
    </w:p>
    <w:bookmarkEnd w:id="378"/>
    <w:bookmarkStart w:name="z386" w:id="379"/>
    <w:p>
      <w:pPr>
        <w:spacing w:after="0"/>
        <w:ind w:left="0"/>
        <w:jc w:val="both"/>
      </w:pPr>
      <w:r>
        <w:rPr>
          <w:rFonts w:ascii="Times New Roman"/>
          <w:b w:val="false"/>
          <w:i w:val="false"/>
          <w:color w:val="000000"/>
          <w:sz w:val="28"/>
        </w:rPr>
        <w:t>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bookmarkEnd w:id="379"/>
    <w:bookmarkStart w:name="z387" w:id="380"/>
    <w:p>
      <w:pPr>
        <w:spacing w:after="0"/>
        <w:ind w:left="0"/>
        <w:jc w:val="both"/>
      </w:pPr>
      <w:r>
        <w:rPr>
          <w:rFonts w:ascii="Times New Roman"/>
          <w:b w:val="false"/>
          <w:i w:val="false"/>
          <w:color w:val="000000"/>
          <w:sz w:val="28"/>
        </w:rPr>
        <w:t>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380"/>
    <w:bookmarkStart w:name="z388" w:id="381"/>
    <w:p>
      <w:pPr>
        <w:spacing w:after="0"/>
        <w:ind w:left="0"/>
        <w:jc w:val="both"/>
      </w:pPr>
      <w:r>
        <w:rPr>
          <w:rFonts w:ascii="Times New Roman"/>
          <w:b w:val="false"/>
          <w:i w:val="false"/>
          <w:color w:val="000000"/>
          <w:sz w:val="28"/>
        </w:rPr>
        <w:t>
      13) подлежит процедуре банкротства либо ликвидации.</w:t>
      </w:r>
    </w:p>
    <w:bookmarkEnd w:id="381"/>
    <w:bookmarkStart w:name="z389" w:id="382"/>
    <w:p>
      <w:pPr>
        <w:spacing w:after="0"/>
        <w:ind w:left="0"/>
        <w:jc w:val="both"/>
      </w:pPr>
      <w:r>
        <w:rPr>
          <w:rFonts w:ascii="Times New Roman"/>
          <w:b w:val="false"/>
          <w:i w:val="false"/>
          <w:color w:val="000000"/>
          <w:sz w:val="28"/>
        </w:rPr>
        <w:t>
      148.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bookmarkEnd w:id="382"/>
    <w:bookmarkStart w:name="z390" w:id="383"/>
    <w:p>
      <w:pPr>
        <w:spacing w:after="0"/>
        <w:ind w:left="0"/>
        <w:jc w:val="both"/>
      </w:pPr>
      <w:r>
        <w:rPr>
          <w:rFonts w:ascii="Times New Roman"/>
          <w:b w:val="false"/>
          <w:i w:val="false"/>
          <w:color w:val="000000"/>
          <w:sz w:val="28"/>
        </w:rPr>
        <w:t>
      149.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bookmarkEnd w:id="383"/>
    <w:bookmarkStart w:name="z391" w:id="384"/>
    <w:p>
      <w:pPr>
        <w:spacing w:after="0"/>
        <w:ind w:left="0"/>
        <w:jc w:val="both"/>
      </w:pPr>
      <w:r>
        <w:rPr>
          <w:rFonts w:ascii="Times New Roman"/>
          <w:b w:val="false"/>
          <w:i w:val="false"/>
          <w:color w:val="000000"/>
          <w:sz w:val="28"/>
        </w:rPr>
        <w:t>
      Отзыв заявки на участие в конкурсе после истечения окончательного срока их представления не допускается.</w:t>
      </w:r>
    </w:p>
    <w:bookmarkEnd w:id="384"/>
    <w:bookmarkStart w:name="z392" w:id="385"/>
    <w:p>
      <w:pPr>
        <w:spacing w:after="0"/>
        <w:ind w:left="0"/>
        <w:jc w:val="both"/>
      </w:pPr>
      <w:r>
        <w:rPr>
          <w:rFonts w:ascii="Times New Roman"/>
          <w:b w:val="false"/>
          <w:i w:val="false"/>
          <w:color w:val="000000"/>
          <w:sz w:val="28"/>
        </w:rPr>
        <w:t>
      150.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bookmarkEnd w:id="385"/>
    <w:bookmarkStart w:name="z393" w:id="386"/>
    <w:p>
      <w:pPr>
        <w:spacing w:after="0"/>
        <w:ind w:left="0"/>
        <w:jc w:val="both"/>
      </w:pPr>
      <w:r>
        <w:rPr>
          <w:rFonts w:ascii="Times New Roman"/>
          <w:b w:val="false"/>
          <w:i w:val="false"/>
          <w:color w:val="000000"/>
          <w:sz w:val="28"/>
        </w:rPr>
        <w:t>
      151.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bookmarkEnd w:id="386"/>
    <w:bookmarkStart w:name="z394" w:id="387"/>
    <w:p>
      <w:pPr>
        <w:spacing w:after="0"/>
        <w:ind w:left="0"/>
        <w:jc w:val="both"/>
      </w:pPr>
      <w:r>
        <w:rPr>
          <w:rFonts w:ascii="Times New Roman"/>
          <w:b w:val="false"/>
          <w:i w:val="false"/>
          <w:color w:val="000000"/>
          <w:sz w:val="28"/>
        </w:rPr>
        <w:t xml:space="preserve">
      1) заявку на участие в конкурсе, составленную на казахском и русском языках, потенциального поставщика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с указанием срока действия;</w:t>
      </w:r>
    </w:p>
    <w:bookmarkEnd w:id="387"/>
    <w:bookmarkStart w:name="z395" w:id="388"/>
    <w:p>
      <w:pPr>
        <w:spacing w:after="0"/>
        <w:ind w:left="0"/>
        <w:jc w:val="both"/>
      </w:pPr>
      <w:r>
        <w:rPr>
          <w:rFonts w:ascii="Times New Roman"/>
          <w:b w:val="false"/>
          <w:i w:val="false"/>
          <w:color w:val="000000"/>
          <w:sz w:val="28"/>
        </w:rPr>
        <w:t>
      2) 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товаров;</w:t>
      </w:r>
    </w:p>
    <w:bookmarkEnd w:id="388"/>
    <w:bookmarkStart w:name="z396" w:id="389"/>
    <w:p>
      <w:pPr>
        <w:spacing w:after="0"/>
        <w:ind w:left="0"/>
        <w:jc w:val="both"/>
      </w:pPr>
      <w:r>
        <w:rPr>
          <w:rFonts w:ascii="Times New Roman"/>
          <w:b w:val="false"/>
          <w:i w:val="false"/>
          <w:color w:val="000000"/>
          <w:sz w:val="28"/>
        </w:rPr>
        <w:t xml:space="preserve">
      3)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389"/>
    <w:bookmarkStart w:name="z397" w:id="390"/>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390"/>
    <w:bookmarkStart w:name="z398" w:id="391"/>
    <w:p>
      <w:pPr>
        <w:spacing w:after="0"/>
        <w:ind w:left="0"/>
        <w:jc w:val="both"/>
      </w:pPr>
      <w:r>
        <w:rPr>
          <w:rFonts w:ascii="Times New Roman"/>
          <w:b w:val="false"/>
          <w:i w:val="false"/>
          <w:color w:val="000000"/>
          <w:sz w:val="28"/>
        </w:rPr>
        <w:t>
      152.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391"/>
    <w:bookmarkStart w:name="z399" w:id="392"/>
    <w:p>
      <w:pPr>
        <w:spacing w:after="0"/>
        <w:ind w:left="0"/>
        <w:jc w:val="both"/>
      </w:pPr>
      <w:r>
        <w:rPr>
          <w:rFonts w:ascii="Times New Roman"/>
          <w:b w:val="false"/>
          <w:i w:val="false"/>
          <w:color w:val="000000"/>
          <w:sz w:val="28"/>
        </w:rPr>
        <w:t>
      153.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bookmarkEnd w:id="392"/>
    <w:bookmarkStart w:name="z400" w:id="393"/>
    <w:p>
      <w:pPr>
        <w:spacing w:after="0"/>
        <w:ind w:left="0"/>
        <w:jc w:val="both"/>
      </w:pPr>
      <w:r>
        <w:rPr>
          <w:rFonts w:ascii="Times New Roman"/>
          <w:b w:val="false"/>
          <w:i w:val="false"/>
          <w:color w:val="000000"/>
          <w:sz w:val="28"/>
        </w:rPr>
        <w:t>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bookmarkEnd w:id="393"/>
    <w:bookmarkStart w:name="z401" w:id="394"/>
    <w:p>
      <w:pPr>
        <w:spacing w:after="0"/>
        <w:ind w:left="0"/>
        <w:jc w:val="both"/>
      </w:pPr>
      <w:r>
        <w:rPr>
          <w:rFonts w:ascii="Times New Roman"/>
          <w:b w:val="false"/>
          <w:i w:val="false"/>
          <w:color w:val="000000"/>
          <w:sz w:val="28"/>
        </w:rPr>
        <w:t>
      154.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bookmarkEnd w:id="394"/>
    <w:bookmarkStart w:name="z402" w:id="395"/>
    <w:p>
      <w:pPr>
        <w:spacing w:after="0"/>
        <w:ind w:left="0"/>
        <w:jc w:val="both"/>
      </w:pPr>
      <w:r>
        <w:rPr>
          <w:rFonts w:ascii="Times New Roman"/>
          <w:b w:val="false"/>
          <w:i w:val="false"/>
          <w:color w:val="000000"/>
          <w:sz w:val="28"/>
        </w:rPr>
        <w:t>
      155.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bookmarkEnd w:id="395"/>
    <w:bookmarkStart w:name="z403" w:id="396"/>
    <w:p>
      <w:pPr>
        <w:spacing w:after="0"/>
        <w:ind w:left="0"/>
        <w:jc w:val="both"/>
      </w:pPr>
      <w:r>
        <w:rPr>
          <w:rFonts w:ascii="Times New Roman"/>
          <w:b w:val="false"/>
          <w:i w:val="false"/>
          <w:color w:val="000000"/>
          <w:sz w:val="28"/>
        </w:rPr>
        <w:t xml:space="preserve">
      156. Протокол вскрытия заявок на участие в конкурсе размещается веб-порталом автоматически в момент их вскрытия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bookmarkEnd w:id="396"/>
    <w:bookmarkStart w:name="z404" w:id="397"/>
    <w:p>
      <w:pPr>
        <w:spacing w:after="0"/>
        <w:ind w:left="0"/>
        <w:jc w:val="both"/>
      </w:pPr>
      <w:r>
        <w:rPr>
          <w:rFonts w:ascii="Times New Roman"/>
          <w:b w:val="false"/>
          <w:i w:val="false"/>
          <w:color w:val="000000"/>
          <w:sz w:val="28"/>
        </w:rPr>
        <w:t>
      157.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bookmarkEnd w:id="397"/>
    <w:bookmarkStart w:name="z405" w:id="398"/>
    <w:p>
      <w:pPr>
        <w:spacing w:after="0"/>
        <w:ind w:left="0"/>
        <w:jc w:val="both"/>
      </w:pPr>
      <w:r>
        <w:rPr>
          <w:rFonts w:ascii="Times New Roman"/>
          <w:b w:val="false"/>
          <w:i w:val="false"/>
          <w:color w:val="000000"/>
          <w:sz w:val="28"/>
        </w:rPr>
        <w:t>
      158.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bookmarkEnd w:id="398"/>
    <w:bookmarkStart w:name="z406" w:id="399"/>
    <w:p>
      <w:pPr>
        <w:spacing w:after="0"/>
        <w:ind w:left="0"/>
        <w:jc w:val="both"/>
      </w:pPr>
      <w:r>
        <w:rPr>
          <w:rFonts w:ascii="Times New Roman"/>
          <w:b w:val="false"/>
          <w:i w:val="false"/>
          <w:color w:val="000000"/>
          <w:sz w:val="28"/>
        </w:rPr>
        <w:t>
      159.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bookmarkEnd w:id="399"/>
    <w:bookmarkStart w:name="z407" w:id="400"/>
    <w:p>
      <w:pPr>
        <w:spacing w:after="0"/>
        <w:ind w:left="0"/>
        <w:jc w:val="both"/>
      </w:pPr>
      <w:r>
        <w:rPr>
          <w:rFonts w:ascii="Times New Roman"/>
          <w:b w:val="false"/>
          <w:i w:val="false"/>
          <w:color w:val="000000"/>
          <w:sz w:val="28"/>
        </w:rPr>
        <w:t>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bookmarkEnd w:id="400"/>
    <w:bookmarkStart w:name="z408" w:id="401"/>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401"/>
    <w:bookmarkStart w:name="z409" w:id="402"/>
    <w:p>
      <w:pPr>
        <w:spacing w:after="0"/>
        <w:ind w:left="0"/>
        <w:jc w:val="both"/>
      </w:pPr>
      <w:r>
        <w:rPr>
          <w:rFonts w:ascii="Times New Roman"/>
          <w:b w:val="false"/>
          <w:i w:val="false"/>
          <w:color w:val="000000"/>
          <w:sz w:val="28"/>
        </w:rPr>
        <w:t>
      160.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bookmarkEnd w:id="402"/>
    <w:bookmarkStart w:name="z410" w:id="403"/>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bookmarkEnd w:id="403"/>
    <w:bookmarkStart w:name="z411" w:id="404"/>
    <w:p>
      <w:pPr>
        <w:spacing w:after="0"/>
        <w:ind w:left="0"/>
        <w:jc w:val="both"/>
      </w:pPr>
      <w:r>
        <w:rPr>
          <w:rFonts w:ascii="Times New Roman"/>
          <w:b w:val="false"/>
          <w:i w:val="false"/>
          <w:color w:val="000000"/>
          <w:sz w:val="28"/>
        </w:rPr>
        <w:t>
      161.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404"/>
    <w:bookmarkStart w:name="z412" w:id="405"/>
    <w:p>
      <w:pPr>
        <w:spacing w:after="0"/>
        <w:ind w:left="0"/>
        <w:jc w:val="both"/>
      </w:pPr>
      <w:r>
        <w:rPr>
          <w:rFonts w:ascii="Times New Roman"/>
          <w:b w:val="false"/>
          <w:i w:val="false"/>
          <w:color w:val="000000"/>
          <w:sz w:val="28"/>
        </w:rPr>
        <w:t>
      162.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bookmarkEnd w:id="405"/>
    <w:bookmarkStart w:name="z413" w:id="406"/>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bookmarkEnd w:id="406"/>
    <w:bookmarkStart w:name="z414" w:id="407"/>
    <w:p>
      <w:pPr>
        <w:spacing w:after="0"/>
        <w:ind w:left="0"/>
        <w:jc w:val="both"/>
      </w:pPr>
      <w:r>
        <w:rPr>
          <w:rFonts w:ascii="Times New Roman"/>
          <w:b w:val="false"/>
          <w:i w:val="false"/>
          <w:color w:val="000000"/>
          <w:sz w:val="28"/>
        </w:rPr>
        <w:t>
      2) применяет и рассчитывает критерии;</w:t>
      </w:r>
    </w:p>
    <w:bookmarkEnd w:id="407"/>
    <w:bookmarkStart w:name="z415" w:id="408"/>
    <w:p>
      <w:pPr>
        <w:spacing w:after="0"/>
        <w:ind w:left="0"/>
        <w:jc w:val="both"/>
      </w:pPr>
      <w:r>
        <w:rPr>
          <w:rFonts w:ascii="Times New Roman"/>
          <w:b w:val="false"/>
          <w:i w:val="false"/>
          <w:color w:val="000000"/>
          <w:sz w:val="28"/>
        </w:rPr>
        <w:t xml:space="preserve">
      3) оформляет протокол об итогах конкурса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408"/>
    <w:bookmarkStart w:name="z416" w:id="409"/>
    <w:p>
      <w:pPr>
        <w:spacing w:after="0"/>
        <w:ind w:left="0"/>
        <w:jc w:val="both"/>
      </w:pPr>
      <w:r>
        <w:rPr>
          <w:rFonts w:ascii="Times New Roman"/>
          <w:b w:val="false"/>
          <w:i w:val="false"/>
          <w:color w:val="000000"/>
          <w:sz w:val="28"/>
        </w:rPr>
        <w:t>
      163.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bookmarkEnd w:id="409"/>
    <w:bookmarkStart w:name="z417" w:id="410"/>
    <w:p>
      <w:pPr>
        <w:spacing w:after="0"/>
        <w:ind w:left="0"/>
        <w:jc w:val="both"/>
      </w:pPr>
      <w:r>
        <w:rPr>
          <w:rFonts w:ascii="Times New Roman"/>
          <w:b w:val="false"/>
          <w:i w:val="false"/>
          <w:color w:val="000000"/>
          <w:sz w:val="28"/>
        </w:rPr>
        <w:t>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bookmarkEnd w:id="410"/>
    <w:bookmarkStart w:name="z418" w:id="411"/>
    <w:p>
      <w:pPr>
        <w:spacing w:after="0"/>
        <w:ind w:left="0"/>
        <w:jc w:val="both"/>
      </w:pPr>
      <w:r>
        <w:rPr>
          <w:rFonts w:ascii="Times New Roman"/>
          <w:b w:val="false"/>
          <w:i w:val="false"/>
          <w:color w:val="000000"/>
          <w:sz w:val="28"/>
        </w:rPr>
        <w:t>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bookmarkEnd w:id="411"/>
    <w:bookmarkStart w:name="z419" w:id="412"/>
    <w:p>
      <w:pPr>
        <w:spacing w:after="0"/>
        <w:ind w:left="0"/>
        <w:jc w:val="both"/>
      </w:pPr>
      <w:r>
        <w:rPr>
          <w:rFonts w:ascii="Times New Roman"/>
          <w:b w:val="false"/>
          <w:i w:val="false"/>
          <w:color w:val="000000"/>
          <w:sz w:val="28"/>
        </w:rPr>
        <w:t>
      164. Протокол об итогах конкурса содержит следующую информацию:</w:t>
      </w:r>
    </w:p>
    <w:bookmarkEnd w:id="412"/>
    <w:bookmarkStart w:name="z420" w:id="413"/>
    <w:p>
      <w:pPr>
        <w:spacing w:after="0"/>
        <w:ind w:left="0"/>
        <w:jc w:val="both"/>
      </w:pPr>
      <w:r>
        <w:rPr>
          <w:rFonts w:ascii="Times New Roman"/>
          <w:b w:val="false"/>
          <w:i w:val="false"/>
          <w:color w:val="000000"/>
          <w:sz w:val="28"/>
        </w:rPr>
        <w:t xml:space="preserve">
      1)  о запросах конкурсной комиссии в соответствии с </w:t>
      </w:r>
      <w:r>
        <w:rPr>
          <w:rFonts w:ascii="Times New Roman"/>
          <w:b w:val="false"/>
          <w:i w:val="false"/>
          <w:color w:val="000000"/>
          <w:sz w:val="28"/>
        </w:rPr>
        <w:t>пунктом 159</w:t>
      </w:r>
      <w:r>
        <w:rPr>
          <w:rFonts w:ascii="Times New Roman"/>
          <w:b w:val="false"/>
          <w:i w:val="false"/>
          <w:color w:val="000000"/>
          <w:sz w:val="28"/>
        </w:rPr>
        <w:t xml:space="preserve"> настоящих Правил;</w:t>
      </w:r>
    </w:p>
    <w:bookmarkEnd w:id="413"/>
    <w:bookmarkStart w:name="z421" w:id="414"/>
    <w:p>
      <w:pPr>
        <w:spacing w:after="0"/>
        <w:ind w:left="0"/>
        <w:jc w:val="both"/>
      </w:pPr>
      <w:r>
        <w:rPr>
          <w:rFonts w:ascii="Times New Roman"/>
          <w:b w:val="false"/>
          <w:i w:val="false"/>
          <w:color w:val="000000"/>
          <w:sz w:val="28"/>
        </w:rPr>
        <w:t>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bookmarkEnd w:id="414"/>
    <w:bookmarkStart w:name="z422" w:id="415"/>
    <w:p>
      <w:pPr>
        <w:spacing w:after="0"/>
        <w:ind w:left="0"/>
        <w:jc w:val="both"/>
      </w:pPr>
      <w:r>
        <w:rPr>
          <w:rFonts w:ascii="Times New Roman"/>
          <w:b w:val="false"/>
          <w:i w:val="false"/>
          <w:color w:val="000000"/>
          <w:sz w:val="28"/>
        </w:rPr>
        <w:t>
      3) о применении конкурсной комиссией критериев.</w:t>
      </w:r>
    </w:p>
    <w:bookmarkEnd w:id="415"/>
    <w:bookmarkStart w:name="z423" w:id="416"/>
    <w:p>
      <w:pPr>
        <w:spacing w:after="0"/>
        <w:ind w:left="0"/>
        <w:jc w:val="both"/>
      </w:pPr>
      <w:r>
        <w:rPr>
          <w:rFonts w:ascii="Times New Roman"/>
          <w:b w:val="false"/>
          <w:i w:val="false"/>
          <w:color w:val="000000"/>
          <w:sz w:val="28"/>
        </w:rPr>
        <w:t>
      165.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bookmarkEnd w:id="416"/>
    <w:bookmarkStart w:name="z424" w:id="417"/>
    <w:p>
      <w:pPr>
        <w:spacing w:after="0"/>
        <w:ind w:left="0"/>
        <w:jc w:val="both"/>
      </w:pPr>
      <w:r>
        <w:rPr>
          <w:rFonts w:ascii="Times New Roman"/>
          <w:b w:val="false"/>
          <w:i w:val="false"/>
          <w:color w:val="000000"/>
          <w:sz w:val="28"/>
        </w:rPr>
        <w:t>
      1) недостаточного срока действия обеспечения заявки на участие в конкурсе, представленной в виде электронной банковской гарантии;</w:t>
      </w:r>
    </w:p>
    <w:bookmarkEnd w:id="417"/>
    <w:bookmarkStart w:name="z425" w:id="418"/>
    <w:p>
      <w:pPr>
        <w:spacing w:after="0"/>
        <w:ind w:left="0"/>
        <w:jc w:val="both"/>
      </w:pPr>
      <w:r>
        <w:rPr>
          <w:rFonts w:ascii="Times New Roman"/>
          <w:b w:val="false"/>
          <w:i w:val="false"/>
          <w:color w:val="000000"/>
          <w:sz w:val="28"/>
        </w:rPr>
        <w:t>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bookmarkEnd w:id="418"/>
    <w:bookmarkStart w:name="z426" w:id="419"/>
    <w:p>
      <w:pPr>
        <w:spacing w:after="0"/>
        <w:ind w:left="0"/>
        <w:jc w:val="both"/>
      </w:pPr>
      <w:r>
        <w:rPr>
          <w:rFonts w:ascii="Times New Roman"/>
          <w:b w:val="false"/>
          <w:i w:val="false"/>
          <w:color w:val="000000"/>
          <w:sz w:val="28"/>
        </w:rPr>
        <w:t>
      лицо, выдавшее обеспечение заявки на участие в конкурсе;</w:t>
      </w:r>
    </w:p>
    <w:bookmarkEnd w:id="419"/>
    <w:bookmarkStart w:name="z427" w:id="420"/>
    <w:p>
      <w:pPr>
        <w:spacing w:after="0"/>
        <w:ind w:left="0"/>
        <w:jc w:val="both"/>
      </w:pPr>
      <w:r>
        <w:rPr>
          <w:rFonts w:ascii="Times New Roman"/>
          <w:b w:val="false"/>
          <w:i w:val="false"/>
          <w:color w:val="000000"/>
          <w:sz w:val="28"/>
        </w:rPr>
        <w:t>
      название и номер конкурса, для участия в котором вносится обеспечение заявки на участие в конкурсе в виде электронной банковской гарантии;</w:t>
      </w:r>
    </w:p>
    <w:bookmarkEnd w:id="420"/>
    <w:bookmarkStart w:name="z428" w:id="421"/>
    <w:p>
      <w:pPr>
        <w:spacing w:after="0"/>
        <w:ind w:left="0"/>
        <w:jc w:val="both"/>
      </w:pPr>
      <w:r>
        <w:rPr>
          <w:rFonts w:ascii="Times New Roman"/>
          <w:b w:val="false"/>
          <w:i w:val="false"/>
          <w:color w:val="000000"/>
          <w:sz w:val="28"/>
        </w:rPr>
        <w:t>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bookmarkEnd w:id="421"/>
    <w:bookmarkStart w:name="z429" w:id="422"/>
    <w:p>
      <w:pPr>
        <w:spacing w:after="0"/>
        <w:ind w:left="0"/>
        <w:jc w:val="both"/>
      </w:pPr>
      <w:r>
        <w:rPr>
          <w:rFonts w:ascii="Times New Roman"/>
          <w:b w:val="false"/>
          <w:i w:val="false"/>
          <w:color w:val="000000"/>
          <w:sz w:val="28"/>
        </w:rPr>
        <w:t>
      лицо, которому выдано обеспечение заявки на участие в конкурсе;</w:t>
      </w:r>
    </w:p>
    <w:bookmarkEnd w:id="422"/>
    <w:bookmarkStart w:name="z430" w:id="423"/>
    <w:p>
      <w:pPr>
        <w:spacing w:after="0"/>
        <w:ind w:left="0"/>
        <w:jc w:val="both"/>
      </w:pPr>
      <w:r>
        <w:rPr>
          <w:rFonts w:ascii="Times New Roman"/>
          <w:b w:val="false"/>
          <w:i w:val="false"/>
          <w:color w:val="000000"/>
          <w:sz w:val="28"/>
        </w:rPr>
        <w:t>
      лицо, в пользу которого вносится обеспечение заявки на участие в конкурсе;</w:t>
      </w:r>
    </w:p>
    <w:bookmarkEnd w:id="423"/>
    <w:bookmarkStart w:name="z431" w:id="424"/>
    <w:p>
      <w:pPr>
        <w:spacing w:after="0"/>
        <w:ind w:left="0"/>
        <w:jc w:val="both"/>
      </w:pPr>
      <w:r>
        <w:rPr>
          <w:rFonts w:ascii="Times New Roman"/>
          <w:b w:val="false"/>
          <w:i w:val="false"/>
          <w:color w:val="000000"/>
          <w:sz w:val="28"/>
        </w:rPr>
        <w:t>
      3) внесения обеспечения заявки на участие в конкурсе в размере менее одного процента от суммы, выделенной на конкурс (лот).</w:t>
      </w:r>
    </w:p>
    <w:bookmarkEnd w:id="424"/>
    <w:bookmarkStart w:name="z432" w:id="425"/>
    <w:p>
      <w:pPr>
        <w:spacing w:after="0"/>
        <w:ind w:left="0"/>
        <w:jc w:val="both"/>
      </w:pPr>
      <w:r>
        <w:rPr>
          <w:rFonts w:ascii="Times New Roman"/>
          <w:b w:val="false"/>
          <w:i w:val="false"/>
          <w:color w:val="000000"/>
          <w:sz w:val="28"/>
        </w:rPr>
        <w:t>
      166.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bookmarkEnd w:id="425"/>
    <w:bookmarkStart w:name="z433" w:id="426"/>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426"/>
    <w:bookmarkStart w:name="z434" w:id="427"/>
    <w:p>
      <w:pPr>
        <w:spacing w:after="0"/>
        <w:ind w:left="0"/>
        <w:jc w:val="both"/>
      </w:pPr>
      <w:r>
        <w:rPr>
          <w:rFonts w:ascii="Times New Roman"/>
          <w:b w:val="false"/>
          <w:i w:val="false"/>
          <w:color w:val="000000"/>
          <w:sz w:val="28"/>
        </w:rPr>
        <w:t>
      2) подписания протокола об итогах конкурса. Указанный случай не распространяется на участника конкурса, определенного победителем конкурса;</w:t>
      </w:r>
    </w:p>
    <w:bookmarkEnd w:id="427"/>
    <w:bookmarkStart w:name="z435" w:id="428"/>
    <w:p>
      <w:pPr>
        <w:spacing w:after="0"/>
        <w:ind w:left="0"/>
        <w:jc w:val="both"/>
      </w:pPr>
      <w:r>
        <w:rPr>
          <w:rFonts w:ascii="Times New Roman"/>
          <w:b w:val="false"/>
          <w:i w:val="false"/>
          <w:color w:val="000000"/>
          <w:sz w:val="28"/>
        </w:rPr>
        <w:t>
      3) подписания потенциальным поставщиком договора и внесения им обеспечения исполнения договора.</w:t>
      </w:r>
    </w:p>
    <w:bookmarkEnd w:id="428"/>
    <w:bookmarkStart w:name="z436" w:id="429"/>
    <w:p>
      <w:pPr>
        <w:spacing w:after="0"/>
        <w:ind w:left="0"/>
        <w:jc w:val="both"/>
      </w:pPr>
      <w:r>
        <w:rPr>
          <w:rFonts w:ascii="Times New Roman"/>
          <w:b w:val="false"/>
          <w:i w:val="false"/>
          <w:color w:val="000000"/>
          <w:sz w:val="28"/>
        </w:rPr>
        <w:t>
      167.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bookmarkEnd w:id="429"/>
    <w:bookmarkStart w:name="z437" w:id="430"/>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430"/>
    <w:bookmarkStart w:name="z438" w:id="431"/>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431"/>
    <w:bookmarkStart w:name="z439" w:id="432"/>
    <w:p>
      <w:pPr>
        <w:spacing w:after="0"/>
        <w:ind w:left="0"/>
        <w:jc w:val="both"/>
      </w:pPr>
      <w:r>
        <w:rPr>
          <w:rFonts w:ascii="Times New Roman"/>
          <w:b w:val="false"/>
          <w:i w:val="false"/>
          <w:color w:val="000000"/>
          <w:sz w:val="28"/>
        </w:rPr>
        <w:t>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432"/>
    <w:bookmarkStart w:name="z440" w:id="433"/>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433"/>
    <w:bookmarkStart w:name="z441" w:id="434"/>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434"/>
    <w:bookmarkStart w:name="z442" w:id="435"/>
    <w:p>
      <w:pPr>
        <w:spacing w:after="0"/>
        <w:ind w:left="0"/>
        <w:jc w:val="both"/>
      </w:pPr>
      <w:r>
        <w:rPr>
          <w:rFonts w:ascii="Times New Roman"/>
          <w:b w:val="false"/>
          <w:i w:val="false"/>
          <w:color w:val="000000"/>
          <w:sz w:val="28"/>
        </w:rPr>
        <w:t>
      В этих случаях сумма обеспечения заявки на участие в конкурсе зачисляется в доход соответствующего бюджета.</w:t>
      </w:r>
    </w:p>
    <w:bookmarkEnd w:id="435"/>
    <w:bookmarkStart w:name="z443" w:id="436"/>
    <w:p>
      <w:pPr>
        <w:spacing w:after="0"/>
        <w:ind w:left="0"/>
        <w:jc w:val="both"/>
      </w:pPr>
      <w:r>
        <w:rPr>
          <w:rFonts w:ascii="Times New Roman"/>
          <w:b w:val="false"/>
          <w:i w:val="false"/>
          <w:color w:val="000000"/>
          <w:sz w:val="28"/>
        </w:rPr>
        <w:t>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bookmarkEnd w:id="436"/>
    <w:bookmarkStart w:name="z444" w:id="437"/>
    <w:p>
      <w:pPr>
        <w:spacing w:after="0"/>
        <w:ind w:left="0"/>
        <w:jc w:val="both"/>
      </w:pPr>
      <w:r>
        <w:rPr>
          <w:rFonts w:ascii="Times New Roman"/>
          <w:b w:val="false"/>
          <w:i w:val="false"/>
          <w:color w:val="000000"/>
          <w:sz w:val="28"/>
        </w:rPr>
        <w:t>
      Не допускается использование единым оператором денег, находящихся в электронном кошельке, за исключением случаев, указанных в настоящем пункте.</w:t>
      </w:r>
    </w:p>
    <w:bookmarkEnd w:id="437"/>
    <w:bookmarkStart w:name="z445" w:id="438"/>
    <w:p>
      <w:pPr>
        <w:spacing w:after="0"/>
        <w:ind w:left="0"/>
        <w:jc w:val="both"/>
      </w:pPr>
      <w:r>
        <w:rPr>
          <w:rFonts w:ascii="Times New Roman"/>
          <w:b w:val="false"/>
          <w:i w:val="false"/>
          <w:color w:val="000000"/>
          <w:sz w:val="28"/>
        </w:rPr>
        <w:t>
      168.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bookmarkEnd w:id="438"/>
    <w:bookmarkStart w:name="z446" w:id="439"/>
    <w:p>
      <w:pPr>
        <w:spacing w:after="0"/>
        <w:ind w:left="0"/>
        <w:jc w:val="both"/>
      </w:pPr>
      <w:r>
        <w:rPr>
          <w:rFonts w:ascii="Times New Roman"/>
          <w:b w:val="false"/>
          <w:i w:val="false"/>
          <w:color w:val="000000"/>
          <w:sz w:val="28"/>
        </w:rPr>
        <w:t>
      169.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bookmarkEnd w:id="439"/>
    <w:bookmarkStart w:name="z447" w:id="440"/>
    <w:p>
      <w:pPr>
        <w:spacing w:after="0"/>
        <w:ind w:left="0"/>
        <w:jc w:val="both"/>
      </w:pPr>
      <w:r>
        <w:rPr>
          <w:rFonts w:ascii="Times New Roman"/>
          <w:b w:val="false"/>
          <w:i w:val="false"/>
          <w:color w:val="000000"/>
          <w:sz w:val="28"/>
        </w:rPr>
        <w:t>
      170.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bookmarkEnd w:id="440"/>
    <w:bookmarkStart w:name="z448" w:id="441"/>
    <w:p>
      <w:pPr>
        <w:spacing w:after="0"/>
        <w:ind w:left="0"/>
        <w:jc w:val="both"/>
      </w:pPr>
      <w:r>
        <w:rPr>
          <w:rFonts w:ascii="Times New Roman"/>
          <w:b w:val="false"/>
          <w:i w:val="false"/>
          <w:color w:val="000000"/>
          <w:sz w:val="28"/>
        </w:rPr>
        <w:t>
      171.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bookmarkEnd w:id="441"/>
    <w:bookmarkStart w:name="z449" w:id="442"/>
    <w:p>
      <w:pPr>
        <w:spacing w:after="0"/>
        <w:ind w:left="0"/>
        <w:jc w:val="both"/>
      </w:pPr>
      <w:r>
        <w:rPr>
          <w:rFonts w:ascii="Times New Roman"/>
          <w:b w:val="false"/>
          <w:i w:val="false"/>
          <w:color w:val="000000"/>
          <w:sz w:val="28"/>
        </w:rPr>
        <w:t xml:space="preserve">
      172. Конкурсная комиссия при формировании протокола об итогах конкурса выставляет баллы в соответствии с критериями,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442"/>
    <w:bookmarkStart w:name="z450" w:id="443"/>
    <w:p>
      <w:pPr>
        <w:spacing w:after="0"/>
        <w:ind w:left="0"/>
        <w:jc w:val="both"/>
      </w:pPr>
      <w:r>
        <w:rPr>
          <w:rFonts w:ascii="Times New Roman"/>
          <w:b w:val="false"/>
          <w:i w:val="false"/>
          <w:color w:val="000000"/>
          <w:sz w:val="28"/>
        </w:rPr>
        <w:t>
      Победителем конкурса признается потенциальный поставщик, набравший наибольшее количество баллов.</w:t>
      </w:r>
    </w:p>
    <w:bookmarkEnd w:id="443"/>
    <w:bookmarkStart w:name="z451" w:id="444"/>
    <w:p>
      <w:pPr>
        <w:spacing w:after="0"/>
        <w:ind w:left="0"/>
        <w:jc w:val="both"/>
      </w:pPr>
      <w:r>
        <w:rPr>
          <w:rFonts w:ascii="Times New Roman"/>
          <w:b w:val="false"/>
          <w:i w:val="false"/>
          <w:color w:val="000000"/>
          <w:sz w:val="28"/>
        </w:rPr>
        <w:t>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bookmarkEnd w:id="444"/>
    <w:bookmarkStart w:name="z452" w:id="445"/>
    <w:p>
      <w:pPr>
        <w:spacing w:after="0"/>
        <w:ind w:left="0"/>
        <w:jc w:val="both"/>
      </w:pPr>
      <w:r>
        <w:rPr>
          <w:rFonts w:ascii="Times New Roman"/>
          <w:b w:val="false"/>
          <w:i w:val="false"/>
          <w:color w:val="000000"/>
          <w:sz w:val="28"/>
        </w:rPr>
        <w:t xml:space="preserve">
      173.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445"/>
    <w:bookmarkStart w:name="z453" w:id="446"/>
    <w:p>
      <w:pPr>
        <w:spacing w:after="0"/>
        <w:ind w:left="0"/>
        <w:jc w:val="both"/>
      </w:pPr>
      <w:r>
        <w:rPr>
          <w:rFonts w:ascii="Times New Roman"/>
          <w:b w:val="false"/>
          <w:i w:val="false"/>
          <w:color w:val="000000"/>
          <w:sz w:val="28"/>
        </w:rPr>
        <w:t>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bookmarkEnd w:id="446"/>
    <w:bookmarkStart w:name="z454" w:id="447"/>
    <w:p>
      <w:pPr>
        <w:spacing w:after="0"/>
        <w:ind w:left="0"/>
        <w:jc w:val="both"/>
      </w:pPr>
      <w:r>
        <w:rPr>
          <w:rFonts w:ascii="Times New Roman"/>
          <w:b w:val="false"/>
          <w:i w:val="false"/>
          <w:color w:val="000000"/>
          <w:sz w:val="28"/>
        </w:rPr>
        <w:t>
      174. Конкурс признается организатором конкурса несостоявшимся в случаях:</w:t>
      </w:r>
    </w:p>
    <w:bookmarkEnd w:id="447"/>
    <w:bookmarkStart w:name="z455" w:id="448"/>
    <w:p>
      <w:pPr>
        <w:spacing w:after="0"/>
        <w:ind w:left="0"/>
        <w:jc w:val="both"/>
      </w:pPr>
      <w:r>
        <w:rPr>
          <w:rFonts w:ascii="Times New Roman"/>
          <w:b w:val="false"/>
          <w:i w:val="false"/>
          <w:color w:val="000000"/>
          <w:sz w:val="28"/>
        </w:rPr>
        <w:t>
      1) отсутствия представленных заявок;</w:t>
      </w:r>
    </w:p>
    <w:bookmarkEnd w:id="448"/>
    <w:bookmarkStart w:name="z456" w:id="449"/>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449"/>
    <w:bookmarkStart w:name="z457" w:id="450"/>
    <w:p>
      <w:pPr>
        <w:spacing w:after="0"/>
        <w:ind w:left="0"/>
        <w:jc w:val="both"/>
      </w:pPr>
      <w:r>
        <w:rPr>
          <w:rFonts w:ascii="Times New Roman"/>
          <w:b w:val="false"/>
          <w:i w:val="false"/>
          <w:color w:val="000000"/>
          <w:sz w:val="28"/>
        </w:rPr>
        <w:t>
      3) победитель конкурса уклонился от заключения договора, в случае, если данный поставщик является единственным участником конкурса.</w:t>
      </w:r>
    </w:p>
    <w:bookmarkEnd w:id="450"/>
    <w:bookmarkStart w:name="z458" w:id="451"/>
    <w:p>
      <w:pPr>
        <w:spacing w:after="0"/>
        <w:ind w:left="0"/>
        <w:jc w:val="both"/>
      </w:pPr>
      <w:r>
        <w:rPr>
          <w:rFonts w:ascii="Times New Roman"/>
          <w:b w:val="false"/>
          <w:i w:val="false"/>
          <w:color w:val="000000"/>
          <w:sz w:val="28"/>
        </w:rPr>
        <w:t xml:space="preserve">
      175.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w:t>
      </w:r>
      <w:r>
        <w:rPr>
          <w:rFonts w:ascii="Times New Roman"/>
          <w:b w:val="false"/>
          <w:i w:val="false"/>
          <w:color w:val="000000"/>
          <w:sz w:val="28"/>
        </w:rPr>
        <w:t>пунктом 138</w:t>
      </w:r>
      <w:r>
        <w:rPr>
          <w:rFonts w:ascii="Times New Roman"/>
          <w:b w:val="false"/>
          <w:i w:val="false"/>
          <w:color w:val="000000"/>
          <w:sz w:val="28"/>
        </w:rPr>
        <w:t xml:space="preserve"> настоящих Правил.</w:t>
      </w:r>
    </w:p>
    <w:bookmarkEnd w:id="451"/>
    <w:bookmarkStart w:name="z459" w:id="452"/>
    <w:p>
      <w:pPr>
        <w:spacing w:after="0"/>
        <w:ind w:left="0"/>
        <w:jc w:val="both"/>
      </w:pPr>
      <w:r>
        <w:rPr>
          <w:rFonts w:ascii="Times New Roman"/>
          <w:b w:val="false"/>
          <w:i w:val="false"/>
          <w:color w:val="000000"/>
          <w:sz w:val="28"/>
        </w:rPr>
        <w:t>
      176.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bookmarkEnd w:id="452"/>
    <w:bookmarkStart w:name="z460" w:id="453"/>
    <w:p>
      <w:pPr>
        <w:spacing w:after="0"/>
        <w:ind w:left="0"/>
        <w:jc w:val="both"/>
      </w:pPr>
      <w:r>
        <w:rPr>
          <w:rFonts w:ascii="Times New Roman"/>
          <w:b w:val="false"/>
          <w:i w:val="false"/>
          <w:color w:val="000000"/>
          <w:sz w:val="28"/>
        </w:rPr>
        <w:t>
      Потенциальный поставщик в течение трех рабочих дней со дня получения договора подписывает договор электронной цифровой подписью.</w:t>
      </w:r>
    </w:p>
    <w:bookmarkEnd w:id="453"/>
    <w:bookmarkStart w:name="z461" w:id="454"/>
    <w:p>
      <w:pPr>
        <w:spacing w:after="0"/>
        <w:ind w:left="0"/>
        <w:jc w:val="both"/>
      </w:pPr>
      <w:r>
        <w:rPr>
          <w:rFonts w:ascii="Times New Roman"/>
          <w:b w:val="false"/>
          <w:i w:val="false"/>
          <w:color w:val="000000"/>
          <w:sz w:val="28"/>
        </w:rPr>
        <w:t>
      177. 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bookmarkEnd w:id="454"/>
    <w:bookmarkStart w:name="z462" w:id="455"/>
    <w:p>
      <w:pPr>
        <w:spacing w:after="0"/>
        <w:ind w:left="0"/>
        <w:jc w:val="both"/>
      </w:pPr>
      <w:r>
        <w:rPr>
          <w:rFonts w:ascii="Times New Roman"/>
          <w:b w:val="false"/>
          <w:i w:val="false"/>
          <w:color w:val="000000"/>
          <w:sz w:val="28"/>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 </w:t>
      </w:r>
    </w:p>
    <w:bookmarkEnd w:id="455"/>
    <w:bookmarkStart w:name="z463" w:id="456"/>
    <w:p>
      <w:pPr>
        <w:spacing w:after="0"/>
        <w:ind w:left="0"/>
        <w:jc w:val="both"/>
      </w:pPr>
      <w:r>
        <w:rPr>
          <w:rFonts w:ascii="Times New Roman"/>
          <w:b w:val="false"/>
          <w:i w:val="false"/>
          <w:color w:val="000000"/>
          <w:sz w:val="28"/>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 </w:t>
      </w:r>
    </w:p>
    <w:bookmarkEnd w:id="456"/>
    <w:bookmarkStart w:name="z464" w:id="457"/>
    <w:p>
      <w:pPr>
        <w:spacing w:after="0"/>
        <w:ind w:left="0"/>
        <w:jc w:val="both"/>
      </w:pPr>
      <w:r>
        <w:rPr>
          <w:rFonts w:ascii="Times New Roman"/>
          <w:b w:val="false"/>
          <w:i w:val="false"/>
          <w:color w:val="000000"/>
          <w:sz w:val="28"/>
        </w:rPr>
        <w:t>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bookmarkEnd w:id="457"/>
    <w:bookmarkStart w:name="z465" w:id="458"/>
    <w:p>
      <w:pPr>
        <w:spacing w:after="0"/>
        <w:ind w:left="0"/>
        <w:jc w:val="both"/>
      </w:pPr>
      <w:r>
        <w:rPr>
          <w:rFonts w:ascii="Times New Roman"/>
          <w:b w:val="false"/>
          <w:i w:val="false"/>
          <w:color w:val="000000"/>
          <w:sz w:val="28"/>
        </w:rPr>
        <w:t>
      В случае обжалования итогов конкурса, решения уполномоченного органа договор продлевается на период обжалования.</w:t>
      </w:r>
    </w:p>
    <w:bookmarkEnd w:id="458"/>
    <w:bookmarkStart w:name="z466" w:id="459"/>
    <w:p>
      <w:pPr>
        <w:spacing w:after="0"/>
        <w:ind w:left="0"/>
        <w:jc w:val="both"/>
      </w:pPr>
      <w:r>
        <w:rPr>
          <w:rFonts w:ascii="Times New Roman"/>
          <w:b w:val="false"/>
          <w:i w:val="false"/>
          <w:color w:val="000000"/>
          <w:sz w:val="28"/>
        </w:rPr>
        <w:t>
      178. Заказчик, организатор конкурса в течение двух рабочих дней размещает на интернет-ресурсе заказчика, организатора конкурса информацию о поставщике товаров.</w:t>
      </w:r>
    </w:p>
    <w:bookmarkEnd w:id="459"/>
    <w:bookmarkStart w:name="z467" w:id="460"/>
    <w:p>
      <w:pPr>
        <w:spacing w:after="0"/>
        <w:ind w:left="0"/>
        <w:jc w:val="both"/>
      </w:pPr>
      <w:r>
        <w:rPr>
          <w:rFonts w:ascii="Times New Roman"/>
          <w:b w:val="false"/>
          <w:i w:val="false"/>
          <w:color w:val="000000"/>
          <w:sz w:val="28"/>
        </w:rPr>
        <w:t xml:space="preserve">
      179. При признании повторного конкурса несостоявшимся в соответствии с </w:t>
      </w:r>
      <w:r>
        <w:rPr>
          <w:rFonts w:ascii="Times New Roman"/>
          <w:b w:val="false"/>
          <w:i w:val="false"/>
          <w:color w:val="000000"/>
          <w:sz w:val="28"/>
        </w:rPr>
        <w:t>пунктом 174</w:t>
      </w:r>
      <w:r>
        <w:rPr>
          <w:rFonts w:ascii="Times New Roman"/>
          <w:b w:val="false"/>
          <w:i w:val="false"/>
          <w:color w:val="000000"/>
          <w:sz w:val="28"/>
        </w:rPr>
        <w:t xml:space="preserve">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bookmarkEnd w:id="460"/>
    <w:bookmarkStart w:name="z468" w:id="461"/>
    <w:p>
      <w:pPr>
        <w:spacing w:after="0"/>
        <w:ind w:left="0"/>
        <w:jc w:val="both"/>
      </w:pPr>
      <w:r>
        <w:rPr>
          <w:rFonts w:ascii="Times New Roman"/>
          <w:b w:val="false"/>
          <w:i w:val="false"/>
          <w:color w:val="000000"/>
          <w:sz w:val="28"/>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461"/>
    <w:bookmarkStart w:name="z469" w:id="462"/>
    <w:p>
      <w:pPr>
        <w:spacing w:after="0"/>
        <w:ind w:left="0"/>
        <w:jc w:val="both"/>
      </w:pPr>
      <w:r>
        <w:rPr>
          <w:rFonts w:ascii="Times New Roman"/>
          <w:b w:val="false"/>
          <w:i w:val="false"/>
          <w:color w:val="000000"/>
          <w:sz w:val="28"/>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462"/>
    <w:bookmarkStart w:name="z470" w:id="463"/>
    <w:p>
      <w:pPr>
        <w:spacing w:after="0"/>
        <w:ind w:left="0"/>
        <w:jc w:val="both"/>
      </w:pPr>
      <w:r>
        <w:rPr>
          <w:rFonts w:ascii="Times New Roman"/>
          <w:b w:val="false"/>
          <w:i w:val="false"/>
          <w:color w:val="000000"/>
          <w:sz w:val="28"/>
        </w:rPr>
        <w:t>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bookmarkEnd w:id="463"/>
    <w:bookmarkStart w:name="z471" w:id="464"/>
    <w:p>
      <w:pPr>
        <w:spacing w:after="0"/>
        <w:ind w:left="0"/>
        <w:jc w:val="both"/>
      </w:pPr>
      <w:r>
        <w:rPr>
          <w:rFonts w:ascii="Times New Roman"/>
          <w:b w:val="false"/>
          <w:i w:val="false"/>
          <w:color w:val="000000"/>
          <w:sz w:val="28"/>
        </w:rPr>
        <w:t>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bookmarkEnd w:id="464"/>
    <w:bookmarkStart w:name="z472" w:id="465"/>
    <w:p>
      <w:pPr>
        <w:spacing w:after="0"/>
        <w:ind w:left="0"/>
        <w:jc w:val="both"/>
      </w:pPr>
      <w:r>
        <w:rPr>
          <w:rFonts w:ascii="Times New Roman"/>
          <w:b w:val="false"/>
          <w:i w:val="false"/>
          <w:color w:val="000000"/>
          <w:sz w:val="28"/>
        </w:rPr>
        <w:t>
      180. Потенциальный поставщик не допускается к участию в конкурсе, не может быть признан участником конкурса, победителем конкурса, если:</w:t>
      </w:r>
    </w:p>
    <w:bookmarkEnd w:id="465"/>
    <w:bookmarkStart w:name="z473" w:id="466"/>
    <w:p>
      <w:pPr>
        <w:spacing w:after="0"/>
        <w:ind w:left="0"/>
        <w:jc w:val="both"/>
      </w:pPr>
      <w:r>
        <w:rPr>
          <w:rFonts w:ascii="Times New Roman"/>
          <w:b w:val="false"/>
          <w:i w:val="false"/>
          <w:color w:val="000000"/>
          <w:sz w:val="28"/>
        </w:rPr>
        <w:t>
      1) он определен не соответствующим квалификационным требованиям по следующим основаниям:</w:t>
      </w:r>
    </w:p>
    <w:bookmarkEnd w:id="466"/>
    <w:bookmarkStart w:name="z474" w:id="467"/>
    <w:p>
      <w:pPr>
        <w:spacing w:after="0"/>
        <w:ind w:left="0"/>
        <w:jc w:val="both"/>
      </w:pPr>
      <w:r>
        <w:rPr>
          <w:rFonts w:ascii="Times New Roman"/>
          <w:b w:val="false"/>
          <w:i w:val="false"/>
          <w:color w:val="000000"/>
          <w:sz w:val="28"/>
        </w:rPr>
        <w:t>
      непредставление, а равно представление неполных сведений о квалификации к конкурсной документации;</w:t>
      </w:r>
    </w:p>
    <w:bookmarkEnd w:id="467"/>
    <w:bookmarkStart w:name="z475" w:id="468"/>
    <w:p>
      <w:pPr>
        <w:spacing w:after="0"/>
        <w:ind w:left="0"/>
        <w:jc w:val="both"/>
      </w:pPr>
      <w:r>
        <w:rPr>
          <w:rFonts w:ascii="Times New Roman"/>
          <w:b w:val="false"/>
          <w:i w:val="false"/>
          <w:color w:val="000000"/>
          <w:sz w:val="28"/>
        </w:rPr>
        <w:t>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bookmarkEnd w:id="468"/>
    <w:bookmarkStart w:name="z476" w:id="469"/>
    <w:p>
      <w:pPr>
        <w:spacing w:after="0"/>
        <w:ind w:left="0"/>
        <w:jc w:val="both"/>
      </w:pPr>
      <w:r>
        <w:rPr>
          <w:rFonts w:ascii="Times New Roman"/>
          <w:b w:val="false"/>
          <w:i w:val="false"/>
          <w:color w:val="000000"/>
          <w:sz w:val="28"/>
        </w:rPr>
        <w:t>
      установлен факт представления недостоверной информации по квалификационным требованиям;</w:t>
      </w:r>
    </w:p>
    <w:bookmarkEnd w:id="469"/>
    <w:bookmarkStart w:name="z477" w:id="470"/>
    <w:p>
      <w:pPr>
        <w:spacing w:after="0"/>
        <w:ind w:left="0"/>
        <w:jc w:val="both"/>
      </w:pPr>
      <w:r>
        <w:rPr>
          <w:rFonts w:ascii="Times New Roman"/>
          <w:b w:val="false"/>
          <w:i w:val="false"/>
          <w:color w:val="000000"/>
          <w:sz w:val="28"/>
        </w:rPr>
        <w:t>
      2) если его заявка на участие в конкурсе определена не соответствующей требованиям конкурсной документации по следующим основаниям:</w:t>
      </w:r>
    </w:p>
    <w:bookmarkEnd w:id="470"/>
    <w:bookmarkStart w:name="z478" w:id="471"/>
    <w:p>
      <w:pPr>
        <w:spacing w:after="0"/>
        <w:ind w:left="0"/>
        <w:jc w:val="both"/>
      </w:pPr>
      <w:r>
        <w:rPr>
          <w:rFonts w:ascii="Times New Roman"/>
          <w:b w:val="false"/>
          <w:i w:val="false"/>
          <w:color w:val="000000"/>
          <w:sz w:val="28"/>
        </w:rPr>
        <w:t>
      непредставление технического задания;</w:t>
      </w:r>
    </w:p>
    <w:bookmarkEnd w:id="471"/>
    <w:bookmarkStart w:name="z479" w:id="472"/>
    <w:p>
      <w:pPr>
        <w:spacing w:after="0"/>
        <w:ind w:left="0"/>
        <w:jc w:val="both"/>
      </w:pPr>
      <w:r>
        <w:rPr>
          <w:rFonts w:ascii="Times New Roman"/>
          <w:b w:val="false"/>
          <w:i w:val="false"/>
          <w:color w:val="000000"/>
          <w:sz w:val="28"/>
        </w:rPr>
        <w:t>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bookmarkEnd w:id="472"/>
    <w:bookmarkStart w:name="z480" w:id="473"/>
    <w:p>
      <w:pPr>
        <w:spacing w:after="0"/>
        <w:ind w:left="0"/>
        <w:jc w:val="both"/>
      </w:pPr>
      <w:r>
        <w:rPr>
          <w:rFonts w:ascii="Times New Roman"/>
          <w:b w:val="false"/>
          <w:i w:val="false"/>
          <w:color w:val="000000"/>
          <w:sz w:val="28"/>
        </w:rPr>
        <w:t>
      непредставление обеспечения заявки на участие в конкурсе в соответствии с требованиями конкурсной документации и настоящих Правил;</w:t>
      </w:r>
    </w:p>
    <w:bookmarkEnd w:id="473"/>
    <w:bookmarkStart w:name="z481" w:id="474"/>
    <w:p>
      <w:pPr>
        <w:spacing w:after="0"/>
        <w:ind w:left="0"/>
        <w:jc w:val="both"/>
      </w:pPr>
      <w:r>
        <w:rPr>
          <w:rFonts w:ascii="Times New Roman"/>
          <w:b w:val="false"/>
          <w:i w:val="false"/>
          <w:color w:val="000000"/>
          <w:sz w:val="28"/>
        </w:rPr>
        <w:t>
      установлен факт представления недостоверных сведений по документам, представленным в конкурсной заявке.</w:t>
      </w:r>
    </w:p>
    <w:bookmarkEnd w:id="474"/>
    <w:bookmarkStart w:name="z482" w:id="475"/>
    <w:p>
      <w:pPr>
        <w:spacing w:after="0"/>
        <w:ind w:left="0"/>
        <w:jc w:val="both"/>
      </w:pPr>
      <w:r>
        <w:rPr>
          <w:rFonts w:ascii="Times New Roman"/>
          <w:b w:val="false"/>
          <w:i w:val="false"/>
          <w:color w:val="000000"/>
          <w:sz w:val="28"/>
        </w:rPr>
        <w:t>
      181.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bookmarkEnd w:id="475"/>
    <w:bookmarkStart w:name="z483" w:id="476"/>
    <w:p>
      <w:pPr>
        <w:spacing w:after="0"/>
        <w:ind w:left="0"/>
        <w:jc w:val="both"/>
      </w:pPr>
      <w:r>
        <w:rPr>
          <w:rFonts w:ascii="Times New Roman"/>
          <w:b w:val="false"/>
          <w:i w:val="false"/>
          <w:color w:val="000000"/>
          <w:sz w:val="28"/>
        </w:rPr>
        <w:t>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bookmarkEnd w:id="476"/>
    <w:bookmarkStart w:name="z484" w:id="477"/>
    <w:p>
      <w:pPr>
        <w:spacing w:after="0"/>
        <w:ind w:left="0"/>
        <w:jc w:val="both"/>
      </w:pPr>
      <w:r>
        <w:rPr>
          <w:rFonts w:ascii="Times New Roman"/>
          <w:b w:val="false"/>
          <w:i w:val="false"/>
          <w:color w:val="000000"/>
          <w:sz w:val="28"/>
        </w:rPr>
        <w:t>
      182.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bookmarkEnd w:id="477"/>
    <w:bookmarkStart w:name="z485" w:id="478"/>
    <w:p>
      <w:pPr>
        <w:spacing w:after="0"/>
        <w:ind w:left="0"/>
        <w:jc w:val="both"/>
      </w:pPr>
      <w:r>
        <w:rPr>
          <w:rFonts w:ascii="Times New Roman"/>
          <w:b w:val="false"/>
          <w:i w:val="false"/>
          <w:color w:val="000000"/>
          <w:sz w:val="28"/>
        </w:rPr>
        <w:t>
      183.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bookmarkEnd w:id="478"/>
    <w:bookmarkStart w:name="z486" w:id="479"/>
    <w:p>
      <w:pPr>
        <w:spacing w:after="0"/>
        <w:ind w:left="0"/>
        <w:jc w:val="both"/>
      </w:pPr>
      <w:r>
        <w:rPr>
          <w:rFonts w:ascii="Times New Roman"/>
          <w:b w:val="false"/>
          <w:i w:val="false"/>
          <w:color w:val="000000"/>
          <w:sz w:val="28"/>
        </w:rPr>
        <w:t>
      184.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bookmarkEnd w:id="479"/>
    <w:bookmarkStart w:name="z487" w:id="480"/>
    <w:p>
      <w:pPr>
        <w:spacing w:after="0"/>
        <w:ind w:left="0"/>
        <w:jc w:val="both"/>
      </w:pPr>
      <w:r>
        <w:rPr>
          <w:rFonts w:ascii="Times New Roman"/>
          <w:b w:val="false"/>
          <w:i w:val="false"/>
          <w:color w:val="000000"/>
          <w:sz w:val="28"/>
        </w:rPr>
        <w:t>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bookmarkEnd w:id="480"/>
    <w:bookmarkStart w:name="z488" w:id="481"/>
    <w:p>
      <w:pPr>
        <w:spacing w:after="0"/>
        <w:ind w:left="0"/>
        <w:jc w:val="both"/>
      </w:pPr>
      <w:r>
        <w:rPr>
          <w:rFonts w:ascii="Times New Roman"/>
          <w:b w:val="false"/>
          <w:i w:val="false"/>
          <w:color w:val="000000"/>
          <w:sz w:val="28"/>
        </w:rPr>
        <w:t>
      185. Жалоба возвращается подавшему ее лицу без рассмотрения в течение двух рабочих дней со дня поступления в случае, если:</w:t>
      </w:r>
    </w:p>
    <w:bookmarkEnd w:id="481"/>
    <w:bookmarkStart w:name="z489" w:id="482"/>
    <w:p>
      <w:pPr>
        <w:spacing w:after="0"/>
        <w:ind w:left="0"/>
        <w:jc w:val="both"/>
      </w:pPr>
      <w:r>
        <w:rPr>
          <w:rFonts w:ascii="Times New Roman"/>
          <w:b w:val="false"/>
          <w:i w:val="false"/>
          <w:color w:val="000000"/>
          <w:sz w:val="28"/>
        </w:rPr>
        <w:t xml:space="preserve">
      1) жалоба не соответствует нормам, установленным </w:t>
      </w:r>
      <w:r>
        <w:rPr>
          <w:rFonts w:ascii="Times New Roman"/>
          <w:b w:val="false"/>
          <w:i w:val="false"/>
          <w:color w:val="000000"/>
          <w:sz w:val="28"/>
        </w:rPr>
        <w:t>пунктом 184</w:t>
      </w:r>
      <w:r>
        <w:rPr>
          <w:rFonts w:ascii="Times New Roman"/>
          <w:b w:val="false"/>
          <w:i w:val="false"/>
          <w:color w:val="000000"/>
          <w:sz w:val="28"/>
        </w:rPr>
        <w:t xml:space="preserve"> настоящих Правил;</w:t>
      </w:r>
    </w:p>
    <w:bookmarkEnd w:id="482"/>
    <w:bookmarkStart w:name="z490" w:id="483"/>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bookmarkEnd w:id="483"/>
    <w:bookmarkStart w:name="z491" w:id="484"/>
    <w:p>
      <w:pPr>
        <w:spacing w:after="0"/>
        <w:ind w:left="0"/>
        <w:jc w:val="both"/>
      </w:pPr>
      <w:r>
        <w:rPr>
          <w:rFonts w:ascii="Times New Roman"/>
          <w:b w:val="false"/>
          <w:i w:val="false"/>
          <w:color w:val="000000"/>
          <w:sz w:val="28"/>
        </w:rPr>
        <w:t>
      186.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bookmarkEnd w:id="484"/>
    <w:bookmarkStart w:name="z492" w:id="485"/>
    <w:p>
      <w:pPr>
        <w:spacing w:after="0"/>
        <w:ind w:left="0"/>
        <w:jc w:val="both"/>
      </w:pPr>
      <w:r>
        <w:rPr>
          <w:rFonts w:ascii="Times New Roman"/>
          <w:b w:val="false"/>
          <w:i w:val="false"/>
          <w:color w:val="000000"/>
          <w:sz w:val="28"/>
        </w:rPr>
        <w:t xml:space="preserve">
      187.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 поставке товаров, составленный в соответствии с Типовым договором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485"/>
    <w:bookmarkStart w:name="z493" w:id="486"/>
    <w:p>
      <w:pPr>
        <w:spacing w:after="0"/>
        <w:ind w:left="0"/>
        <w:jc w:val="both"/>
      </w:pPr>
      <w:r>
        <w:rPr>
          <w:rFonts w:ascii="Times New Roman"/>
          <w:b w:val="false"/>
          <w:i w:val="false"/>
          <w:color w:val="000000"/>
          <w:sz w:val="28"/>
        </w:rPr>
        <w:t>
      188.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bookmarkEnd w:id="486"/>
    <w:bookmarkStart w:name="z494" w:id="487"/>
    <w:p>
      <w:pPr>
        <w:spacing w:after="0"/>
        <w:ind w:left="0"/>
        <w:jc w:val="both"/>
      </w:pPr>
      <w:r>
        <w:rPr>
          <w:rFonts w:ascii="Times New Roman"/>
          <w:b w:val="false"/>
          <w:i w:val="false"/>
          <w:color w:val="000000"/>
          <w:sz w:val="28"/>
        </w:rPr>
        <w:t>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bookmarkEnd w:id="487"/>
    <w:bookmarkStart w:name="z495" w:id="488"/>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вносятся изменения в договор.</w:t>
      </w:r>
    </w:p>
    <w:bookmarkEnd w:id="488"/>
    <w:bookmarkStart w:name="z496" w:id="489"/>
    <w:p>
      <w:pPr>
        <w:spacing w:after="0"/>
        <w:ind w:left="0"/>
        <w:jc w:val="both"/>
      </w:pPr>
      <w:r>
        <w:rPr>
          <w:rFonts w:ascii="Times New Roman"/>
          <w:b w:val="false"/>
          <w:i w:val="false"/>
          <w:color w:val="000000"/>
          <w:sz w:val="28"/>
        </w:rPr>
        <w:t>
      189.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bookmarkEnd w:id="489"/>
    <w:bookmarkStart w:name="z497" w:id="490"/>
    <w:p>
      <w:pPr>
        <w:spacing w:after="0"/>
        <w:ind w:left="0"/>
        <w:jc w:val="both"/>
      </w:pPr>
      <w:r>
        <w:rPr>
          <w:rFonts w:ascii="Times New Roman"/>
          <w:b w:val="false"/>
          <w:i w:val="false"/>
          <w:color w:val="000000"/>
          <w:sz w:val="28"/>
        </w:rPr>
        <w:t>
      190. Поставщик в течение десяти рабочих дней со дня заключения договора вносит обеспечение исполнения договора.</w:t>
      </w:r>
    </w:p>
    <w:bookmarkEnd w:id="490"/>
    <w:bookmarkStart w:name="z498" w:id="491"/>
    <w:p>
      <w:pPr>
        <w:spacing w:after="0"/>
        <w:ind w:left="0"/>
        <w:jc w:val="both"/>
      </w:pPr>
      <w:r>
        <w:rPr>
          <w:rFonts w:ascii="Times New Roman"/>
          <w:b w:val="false"/>
          <w:i w:val="false"/>
          <w:color w:val="000000"/>
          <w:sz w:val="28"/>
        </w:rPr>
        <w:t>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bookmarkEnd w:id="491"/>
    <w:bookmarkStart w:name="z499" w:id="492"/>
    <w:p>
      <w:pPr>
        <w:spacing w:after="0"/>
        <w:ind w:left="0"/>
        <w:jc w:val="both"/>
      </w:pPr>
      <w:r>
        <w:rPr>
          <w:rFonts w:ascii="Times New Roman"/>
          <w:b w:val="false"/>
          <w:i w:val="false"/>
          <w:color w:val="000000"/>
          <w:sz w:val="28"/>
        </w:rPr>
        <w:t>
      191.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bookmarkEnd w:id="492"/>
    <w:bookmarkStart w:name="z500" w:id="493"/>
    <w:p>
      <w:pPr>
        <w:spacing w:after="0"/>
        <w:ind w:left="0"/>
        <w:jc w:val="both"/>
      </w:pPr>
      <w:r>
        <w:rPr>
          <w:rFonts w:ascii="Times New Roman"/>
          <w:b w:val="false"/>
          <w:i w:val="false"/>
          <w:color w:val="000000"/>
          <w:sz w:val="28"/>
        </w:rPr>
        <w:t>
      192.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bookmarkEnd w:id="493"/>
    <w:bookmarkStart w:name="z501" w:id="494"/>
    <w:p>
      <w:pPr>
        <w:spacing w:after="0"/>
        <w:ind w:left="0"/>
        <w:jc w:val="both"/>
      </w:pPr>
      <w:r>
        <w:rPr>
          <w:rFonts w:ascii="Times New Roman"/>
          <w:b w:val="false"/>
          <w:i w:val="false"/>
          <w:color w:val="000000"/>
          <w:sz w:val="28"/>
        </w:rPr>
        <w:t>
      193. Потенциальный поставщик, не подписавший договор в течение указанного срока, считается уклонившимся от заключения договора.</w:t>
      </w:r>
    </w:p>
    <w:bookmarkEnd w:id="494"/>
    <w:bookmarkStart w:name="z502" w:id="495"/>
    <w:p>
      <w:pPr>
        <w:spacing w:after="0"/>
        <w:ind w:left="0"/>
        <w:jc w:val="both"/>
      </w:pPr>
      <w:r>
        <w:rPr>
          <w:rFonts w:ascii="Times New Roman"/>
          <w:b w:val="false"/>
          <w:i w:val="false"/>
          <w:color w:val="000000"/>
          <w:sz w:val="28"/>
        </w:rPr>
        <w:t>
      194.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bookmarkEnd w:id="495"/>
    <w:bookmarkStart w:name="z503" w:id="496"/>
    <w:p>
      <w:pPr>
        <w:spacing w:after="0"/>
        <w:ind w:left="0"/>
        <w:jc w:val="both"/>
      </w:pPr>
      <w:r>
        <w:rPr>
          <w:rFonts w:ascii="Times New Roman"/>
          <w:b w:val="false"/>
          <w:i w:val="false"/>
          <w:color w:val="000000"/>
          <w:sz w:val="28"/>
        </w:rPr>
        <w:t>
      195.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bookmarkEnd w:id="496"/>
    <w:bookmarkStart w:name="z504" w:id="497"/>
    <w:p>
      <w:pPr>
        <w:spacing w:after="0"/>
        <w:ind w:left="0"/>
        <w:jc w:val="both"/>
      </w:pPr>
      <w:r>
        <w:rPr>
          <w:rFonts w:ascii="Times New Roman"/>
          <w:b w:val="false"/>
          <w:i w:val="false"/>
          <w:color w:val="000000"/>
          <w:sz w:val="28"/>
        </w:rPr>
        <w:t>
      196.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bookmarkEnd w:id="497"/>
    <w:bookmarkStart w:name="z505" w:id="498"/>
    <w:p>
      <w:pPr>
        <w:spacing w:after="0"/>
        <w:ind w:left="0"/>
        <w:jc w:val="both"/>
      </w:pPr>
      <w:r>
        <w:rPr>
          <w:rFonts w:ascii="Times New Roman"/>
          <w:b w:val="false"/>
          <w:i w:val="false"/>
          <w:color w:val="000000"/>
          <w:sz w:val="28"/>
        </w:rPr>
        <w:t>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bookmarkEnd w:id="498"/>
    <w:bookmarkStart w:name="z506" w:id="499"/>
    <w:p>
      <w:pPr>
        <w:spacing w:after="0"/>
        <w:ind w:left="0"/>
        <w:jc w:val="both"/>
      </w:pPr>
      <w:r>
        <w:rPr>
          <w:rFonts w:ascii="Times New Roman"/>
          <w:b w:val="false"/>
          <w:i w:val="false"/>
          <w:color w:val="000000"/>
          <w:sz w:val="28"/>
        </w:rPr>
        <w:t>
      197.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bookmarkEnd w:id="499"/>
    <w:bookmarkStart w:name="z507" w:id="500"/>
    <w:p>
      <w:pPr>
        <w:spacing w:after="0"/>
        <w:ind w:left="0"/>
        <w:jc w:val="both"/>
      </w:pPr>
      <w:r>
        <w:rPr>
          <w:rFonts w:ascii="Times New Roman"/>
          <w:b w:val="false"/>
          <w:i w:val="false"/>
          <w:color w:val="000000"/>
          <w:sz w:val="28"/>
        </w:rPr>
        <w:t>
      198.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bookmarkEnd w:id="500"/>
    <w:bookmarkStart w:name="z508" w:id="501"/>
    <w:p>
      <w:pPr>
        <w:spacing w:after="0"/>
        <w:ind w:left="0"/>
        <w:jc w:val="both"/>
      </w:pPr>
      <w:r>
        <w:rPr>
          <w:rFonts w:ascii="Times New Roman"/>
          <w:b w:val="false"/>
          <w:i w:val="false"/>
          <w:color w:val="000000"/>
          <w:sz w:val="28"/>
        </w:rPr>
        <w:t>
      199. Размер обеспечения исполнения договора устанавливается организатором конкурса в размере трех процентов от общей суммы договора.</w:t>
      </w:r>
    </w:p>
    <w:bookmarkEnd w:id="501"/>
    <w:bookmarkStart w:name="z509" w:id="502"/>
    <w:p>
      <w:pPr>
        <w:spacing w:after="0"/>
        <w:ind w:left="0"/>
        <w:jc w:val="both"/>
      </w:pPr>
      <w:r>
        <w:rPr>
          <w:rFonts w:ascii="Times New Roman"/>
          <w:b w:val="false"/>
          <w:i w:val="false"/>
          <w:color w:val="000000"/>
          <w:sz w:val="28"/>
        </w:rPr>
        <w:t>
      200. Поставщик может выбрать один из следующих видов обеспечения исполнения договора:</w:t>
      </w:r>
    </w:p>
    <w:bookmarkEnd w:id="502"/>
    <w:bookmarkStart w:name="z510" w:id="503"/>
    <w:p>
      <w:pPr>
        <w:spacing w:after="0"/>
        <w:ind w:left="0"/>
        <w:jc w:val="both"/>
      </w:pPr>
      <w:r>
        <w:rPr>
          <w:rFonts w:ascii="Times New Roman"/>
          <w:b w:val="false"/>
          <w:i w:val="false"/>
          <w:color w:val="000000"/>
          <w:sz w:val="28"/>
        </w:rPr>
        <w:t>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bookmarkEnd w:id="503"/>
    <w:bookmarkStart w:name="z511" w:id="504"/>
    <w:p>
      <w:pPr>
        <w:spacing w:after="0"/>
        <w:ind w:left="0"/>
        <w:jc w:val="both"/>
      </w:pPr>
      <w:r>
        <w:rPr>
          <w:rFonts w:ascii="Times New Roman"/>
          <w:b w:val="false"/>
          <w:i w:val="false"/>
          <w:color w:val="000000"/>
          <w:sz w:val="28"/>
        </w:rPr>
        <w:t>
      2) банковскую гарантию.</w:t>
      </w:r>
    </w:p>
    <w:bookmarkEnd w:id="504"/>
    <w:bookmarkStart w:name="z512" w:id="505"/>
    <w:p>
      <w:pPr>
        <w:spacing w:after="0"/>
        <w:ind w:left="0"/>
        <w:jc w:val="both"/>
      </w:pPr>
      <w:r>
        <w:rPr>
          <w:rFonts w:ascii="Times New Roman"/>
          <w:b w:val="false"/>
          <w:i w:val="false"/>
          <w:color w:val="000000"/>
          <w:sz w:val="28"/>
        </w:rPr>
        <w:t>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bookmarkEnd w:id="505"/>
    <w:bookmarkStart w:name="z513" w:id="506"/>
    <w:p>
      <w:pPr>
        <w:spacing w:after="0"/>
        <w:ind w:left="0"/>
        <w:jc w:val="both"/>
      </w:pPr>
      <w:r>
        <w:rPr>
          <w:rFonts w:ascii="Times New Roman"/>
          <w:b w:val="false"/>
          <w:i w:val="false"/>
          <w:color w:val="000000"/>
          <w:sz w:val="28"/>
        </w:rPr>
        <w:t>
      201. Документы об исполнении договора (акт приема-передачи товара, счет-фактура) оформляются в электронной форме.</w:t>
      </w:r>
    </w:p>
    <w:bookmarkEnd w:id="506"/>
    <w:bookmarkStart w:name="z514" w:id="507"/>
    <w:p>
      <w:pPr>
        <w:spacing w:after="0"/>
        <w:ind w:left="0"/>
        <w:jc w:val="both"/>
      </w:pPr>
      <w:r>
        <w:rPr>
          <w:rFonts w:ascii="Times New Roman"/>
          <w:b w:val="false"/>
          <w:i w:val="false"/>
          <w:color w:val="000000"/>
          <w:sz w:val="28"/>
        </w:rPr>
        <w:t>
      Договор считается исполненным при условии полного выполнения заказчиком и поставщиком принятых обязательств по указанному договору.</w:t>
      </w:r>
    </w:p>
    <w:bookmarkEnd w:id="507"/>
    <w:bookmarkStart w:name="z515" w:id="508"/>
    <w:p>
      <w:pPr>
        <w:spacing w:after="0"/>
        <w:ind w:left="0"/>
        <w:jc w:val="both"/>
      </w:pPr>
      <w:r>
        <w:rPr>
          <w:rFonts w:ascii="Times New Roman"/>
          <w:b w:val="false"/>
          <w:i w:val="false"/>
          <w:color w:val="000000"/>
          <w:sz w:val="28"/>
        </w:rPr>
        <w:t>
      Исполнение договора при поставке товаров осуществляется в следующей последовательности:</w:t>
      </w:r>
    </w:p>
    <w:bookmarkEnd w:id="508"/>
    <w:bookmarkStart w:name="z516" w:id="509"/>
    <w:p>
      <w:pPr>
        <w:spacing w:after="0"/>
        <w:ind w:left="0"/>
        <w:jc w:val="both"/>
      </w:pPr>
      <w:r>
        <w:rPr>
          <w:rFonts w:ascii="Times New Roman"/>
          <w:b w:val="false"/>
          <w:i w:val="false"/>
          <w:color w:val="000000"/>
          <w:sz w:val="28"/>
        </w:rPr>
        <w:t>
      1) доставка товара в пункт назначения товара с предоставлением оригинала накладной;</w:t>
      </w:r>
    </w:p>
    <w:bookmarkEnd w:id="509"/>
    <w:bookmarkStart w:name="z517" w:id="510"/>
    <w:p>
      <w:pPr>
        <w:spacing w:after="0"/>
        <w:ind w:left="0"/>
        <w:jc w:val="both"/>
      </w:pPr>
      <w:r>
        <w:rPr>
          <w:rFonts w:ascii="Times New Roman"/>
          <w:b w:val="false"/>
          <w:i w:val="false"/>
          <w:color w:val="000000"/>
          <w:sz w:val="28"/>
        </w:rPr>
        <w:t>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bookmarkEnd w:id="510"/>
    <w:bookmarkStart w:name="z518" w:id="511"/>
    <w:p>
      <w:pPr>
        <w:spacing w:after="0"/>
        <w:ind w:left="0"/>
        <w:jc w:val="both"/>
      </w:pPr>
      <w:r>
        <w:rPr>
          <w:rFonts w:ascii="Times New Roman"/>
          <w:b w:val="false"/>
          <w:i w:val="false"/>
          <w:color w:val="000000"/>
          <w:sz w:val="28"/>
        </w:rPr>
        <w:t>
       3) приемка товара заказчиком;</w:t>
      </w:r>
    </w:p>
    <w:bookmarkEnd w:id="511"/>
    <w:bookmarkStart w:name="z519" w:id="512"/>
    <w:p>
      <w:pPr>
        <w:spacing w:after="0"/>
        <w:ind w:left="0"/>
        <w:jc w:val="both"/>
      </w:pPr>
      <w:r>
        <w:rPr>
          <w:rFonts w:ascii="Times New Roman"/>
          <w:b w:val="false"/>
          <w:i w:val="false"/>
          <w:color w:val="000000"/>
          <w:sz w:val="28"/>
        </w:rPr>
        <w:t>
       4) 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512"/>
    <w:bookmarkStart w:name="z520" w:id="513"/>
    <w:p>
      <w:pPr>
        <w:spacing w:after="0"/>
        <w:ind w:left="0"/>
        <w:jc w:val="both"/>
      </w:pPr>
      <w:r>
        <w:rPr>
          <w:rFonts w:ascii="Times New Roman"/>
          <w:b w:val="false"/>
          <w:i w:val="false"/>
          <w:color w:val="000000"/>
          <w:sz w:val="28"/>
        </w:rPr>
        <w:t>
      5) оплата заказчиком за поставленный товар.</w:t>
      </w:r>
    </w:p>
    <w:bookmarkEnd w:id="513"/>
    <w:bookmarkStart w:name="z521" w:id="514"/>
    <w:p>
      <w:pPr>
        <w:spacing w:after="0"/>
        <w:ind w:left="0"/>
        <w:jc w:val="both"/>
      </w:pPr>
      <w:r>
        <w:rPr>
          <w:rFonts w:ascii="Times New Roman"/>
          <w:b w:val="false"/>
          <w:i w:val="false"/>
          <w:color w:val="000000"/>
          <w:sz w:val="28"/>
        </w:rPr>
        <w:t xml:space="preserve">
      202. Поставщик направляет посредством веб-портала заказчику утвержденный электронно-цифровой подписью акт приема-передачи товаров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с заполнением сведений о товарах.</w:t>
      </w:r>
    </w:p>
    <w:bookmarkEnd w:id="514"/>
    <w:bookmarkStart w:name="z522" w:id="515"/>
    <w:p>
      <w:pPr>
        <w:spacing w:after="0"/>
        <w:ind w:left="0"/>
        <w:jc w:val="both"/>
      </w:pPr>
      <w:r>
        <w:rPr>
          <w:rFonts w:ascii="Times New Roman"/>
          <w:b w:val="false"/>
          <w:i w:val="false"/>
          <w:color w:val="000000"/>
          <w:sz w:val="28"/>
        </w:rPr>
        <w:t>
      203. 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bookmarkEnd w:id="515"/>
    <w:bookmarkStart w:name="z523" w:id="516"/>
    <w:p>
      <w:pPr>
        <w:spacing w:after="0"/>
        <w:ind w:left="0"/>
        <w:jc w:val="left"/>
      </w:pPr>
      <w:r>
        <w:rPr>
          <w:rFonts w:ascii="Times New Roman"/>
          <w:b/>
          <w:i w:val="false"/>
          <w:color w:val="000000"/>
        </w:rPr>
        <w:t xml:space="preserve"> Параграф 2. Порядок приобретения товаров, связанных с обеспечением питания детей, воспитывающихся в государственных организациях образования для детей-сирот и детей, оставшихся без попечения родителей</w:t>
      </w:r>
    </w:p>
    <w:bookmarkEnd w:id="516"/>
    <w:bookmarkStart w:name="z524" w:id="517"/>
    <w:p>
      <w:pPr>
        <w:spacing w:after="0"/>
        <w:ind w:left="0"/>
        <w:jc w:val="both"/>
      </w:pPr>
      <w:r>
        <w:rPr>
          <w:rFonts w:ascii="Times New Roman"/>
          <w:b w:val="false"/>
          <w:i w:val="false"/>
          <w:color w:val="000000"/>
          <w:sz w:val="28"/>
        </w:rPr>
        <w:t>
      204. Приобретение товаров, связанных с обеспечением питания детей, воспитывающихся в организациях образования для детей-сирот и детей, оставшихся без попечения родителей, на конкурсной основе предусматривает выполнение следующих последовательных действий:</w:t>
      </w:r>
    </w:p>
    <w:bookmarkEnd w:id="517"/>
    <w:bookmarkStart w:name="z525" w:id="518"/>
    <w:p>
      <w:pPr>
        <w:spacing w:after="0"/>
        <w:ind w:left="0"/>
        <w:jc w:val="both"/>
      </w:pPr>
      <w:r>
        <w:rPr>
          <w:rFonts w:ascii="Times New Roman"/>
          <w:b w:val="false"/>
          <w:i w:val="false"/>
          <w:color w:val="000000"/>
          <w:sz w:val="28"/>
        </w:rPr>
        <w:t>
      1) 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bookmarkEnd w:id="518"/>
    <w:bookmarkStart w:name="z526" w:id="519"/>
    <w:p>
      <w:pPr>
        <w:spacing w:after="0"/>
        <w:ind w:left="0"/>
        <w:jc w:val="both"/>
      </w:pPr>
      <w:r>
        <w:rPr>
          <w:rFonts w:ascii="Times New Roman"/>
          <w:b w:val="false"/>
          <w:i w:val="false"/>
          <w:color w:val="000000"/>
          <w:sz w:val="28"/>
        </w:rPr>
        <w:t>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bookmarkEnd w:id="519"/>
    <w:bookmarkStart w:name="z527" w:id="520"/>
    <w:p>
      <w:pPr>
        <w:spacing w:after="0"/>
        <w:ind w:left="0"/>
        <w:jc w:val="both"/>
      </w:pPr>
      <w:r>
        <w:rPr>
          <w:rFonts w:ascii="Times New Roman"/>
          <w:b w:val="false"/>
          <w:i w:val="false"/>
          <w:color w:val="000000"/>
          <w:sz w:val="28"/>
        </w:rPr>
        <w:t xml:space="preserve">
      3) утверждение конкурсной документации; </w:t>
      </w:r>
    </w:p>
    <w:bookmarkEnd w:id="520"/>
    <w:bookmarkStart w:name="z528" w:id="521"/>
    <w:p>
      <w:pPr>
        <w:spacing w:after="0"/>
        <w:ind w:left="0"/>
        <w:jc w:val="both"/>
      </w:pPr>
      <w:r>
        <w:rPr>
          <w:rFonts w:ascii="Times New Roman"/>
          <w:b w:val="false"/>
          <w:i w:val="false"/>
          <w:color w:val="000000"/>
          <w:sz w:val="28"/>
        </w:rPr>
        <w:t>
      4) размещение на веб-портале объявления об осуществлении процедуры выбора поставщика, а также текста конкурсной документации;</w:t>
      </w:r>
    </w:p>
    <w:bookmarkEnd w:id="521"/>
    <w:bookmarkStart w:name="z529" w:id="522"/>
    <w:p>
      <w:pPr>
        <w:spacing w:after="0"/>
        <w:ind w:left="0"/>
        <w:jc w:val="both"/>
      </w:pPr>
      <w:r>
        <w:rPr>
          <w:rFonts w:ascii="Times New Roman"/>
          <w:b w:val="false"/>
          <w:i w:val="false"/>
          <w:color w:val="000000"/>
          <w:sz w:val="28"/>
        </w:rPr>
        <w:t>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522"/>
    <w:bookmarkStart w:name="z530" w:id="523"/>
    <w:p>
      <w:pPr>
        <w:spacing w:after="0"/>
        <w:ind w:left="0"/>
        <w:jc w:val="both"/>
      </w:pPr>
      <w:r>
        <w:rPr>
          <w:rFonts w:ascii="Times New Roman"/>
          <w:b w:val="false"/>
          <w:i w:val="false"/>
          <w:color w:val="000000"/>
          <w:sz w:val="28"/>
        </w:rPr>
        <w:t>
      6) автоматическое вскрытие заявок и размещение на веб-портале соответствующего протокола вскрытия;</w:t>
      </w:r>
    </w:p>
    <w:bookmarkEnd w:id="523"/>
    <w:bookmarkStart w:name="z531" w:id="524"/>
    <w:p>
      <w:pPr>
        <w:spacing w:after="0"/>
        <w:ind w:left="0"/>
        <w:jc w:val="both"/>
      </w:pPr>
      <w:r>
        <w:rPr>
          <w:rFonts w:ascii="Times New Roman"/>
          <w:b w:val="false"/>
          <w:i w:val="false"/>
          <w:color w:val="000000"/>
          <w:sz w:val="28"/>
        </w:rPr>
        <w:t>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bookmarkEnd w:id="524"/>
    <w:bookmarkStart w:name="z532" w:id="525"/>
    <w:p>
      <w:pPr>
        <w:spacing w:after="0"/>
        <w:ind w:left="0"/>
        <w:jc w:val="both"/>
      </w:pPr>
      <w:r>
        <w:rPr>
          <w:rFonts w:ascii="Times New Roman"/>
          <w:b w:val="false"/>
          <w:i w:val="false"/>
          <w:color w:val="000000"/>
          <w:sz w:val="28"/>
        </w:rPr>
        <w:t>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bookmarkEnd w:id="525"/>
    <w:bookmarkStart w:name="z533" w:id="526"/>
    <w:p>
      <w:pPr>
        <w:spacing w:after="0"/>
        <w:ind w:left="0"/>
        <w:jc w:val="both"/>
      </w:pPr>
      <w:r>
        <w:rPr>
          <w:rFonts w:ascii="Times New Roman"/>
          <w:b w:val="false"/>
          <w:i w:val="false"/>
          <w:color w:val="000000"/>
          <w:sz w:val="28"/>
        </w:rPr>
        <w:t xml:space="preserve">
      9) 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 </w:t>
      </w:r>
    </w:p>
    <w:bookmarkEnd w:id="526"/>
    <w:bookmarkStart w:name="z534" w:id="527"/>
    <w:p>
      <w:pPr>
        <w:spacing w:after="0"/>
        <w:ind w:left="0"/>
        <w:jc w:val="both"/>
      </w:pPr>
      <w:r>
        <w:rPr>
          <w:rFonts w:ascii="Times New Roman"/>
          <w:b w:val="false"/>
          <w:i w:val="false"/>
          <w:color w:val="000000"/>
          <w:sz w:val="28"/>
        </w:rPr>
        <w:t>
      10) заключение договора заказчика, организатора с победителем на основании протокола об итогах конкурса.</w:t>
      </w:r>
    </w:p>
    <w:bookmarkEnd w:id="527"/>
    <w:bookmarkStart w:name="z535" w:id="528"/>
    <w:p>
      <w:pPr>
        <w:spacing w:after="0"/>
        <w:ind w:left="0"/>
        <w:jc w:val="both"/>
      </w:pPr>
      <w:r>
        <w:rPr>
          <w:rFonts w:ascii="Times New Roman"/>
          <w:b w:val="false"/>
          <w:i w:val="false"/>
          <w:color w:val="000000"/>
          <w:sz w:val="28"/>
        </w:rPr>
        <w:t>
      205.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bookmarkEnd w:id="528"/>
    <w:bookmarkStart w:name="z536" w:id="529"/>
    <w:p>
      <w:pPr>
        <w:spacing w:after="0"/>
        <w:ind w:left="0"/>
        <w:jc w:val="both"/>
      </w:pPr>
      <w:r>
        <w:rPr>
          <w:rFonts w:ascii="Times New Roman"/>
          <w:b w:val="false"/>
          <w:i w:val="false"/>
          <w:color w:val="000000"/>
          <w:sz w:val="28"/>
        </w:rPr>
        <w:t>
      206. Приобретение товаров осуществляется организатором конкурса на основании утвержденного плана приобретения товаров организатором или заказчиком.</w:t>
      </w:r>
    </w:p>
    <w:bookmarkEnd w:id="529"/>
    <w:bookmarkStart w:name="z537" w:id="530"/>
    <w:p>
      <w:pPr>
        <w:spacing w:after="0"/>
        <w:ind w:left="0"/>
        <w:jc w:val="both"/>
      </w:pPr>
      <w:r>
        <w:rPr>
          <w:rFonts w:ascii="Times New Roman"/>
          <w:b w:val="false"/>
          <w:i w:val="false"/>
          <w:color w:val="000000"/>
          <w:sz w:val="28"/>
        </w:rPr>
        <w:t xml:space="preserve">
      207.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530"/>
    <w:bookmarkStart w:name="z538" w:id="531"/>
    <w:p>
      <w:pPr>
        <w:spacing w:after="0"/>
        <w:ind w:left="0"/>
        <w:jc w:val="both"/>
      </w:pPr>
      <w:r>
        <w:rPr>
          <w:rFonts w:ascii="Times New Roman"/>
          <w:b w:val="false"/>
          <w:i w:val="false"/>
          <w:color w:val="000000"/>
          <w:sz w:val="28"/>
        </w:rPr>
        <w:t>
      208.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bookmarkEnd w:id="531"/>
    <w:bookmarkStart w:name="z539" w:id="532"/>
    <w:p>
      <w:pPr>
        <w:spacing w:after="0"/>
        <w:ind w:left="0"/>
        <w:jc w:val="both"/>
      </w:pPr>
      <w:r>
        <w:rPr>
          <w:rFonts w:ascii="Times New Roman"/>
          <w:b w:val="false"/>
          <w:i w:val="false"/>
          <w:color w:val="000000"/>
          <w:sz w:val="28"/>
        </w:rPr>
        <w:t>
      Заказчик предоставляет организатору информацию и документы для организации и проведения конкурса.</w:t>
      </w:r>
    </w:p>
    <w:bookmarkEnd w:id="532"/>
    <w:bookmarkStart w:name="z540" w:id="533"/>
    <w:p>
      <w:pPr>
        <w:spacing w:after="0"/>
        <w:ind w:left="0"/>
        <w:jc w:val="both"/>
      </w:pPr>
      <w:r>
        <w:rPr>
          <w:rFonts w:ascii="Times New Roman"/>
          <w:b w:val="false"/>
          <w:i w:val="false"/>
          <w:color w:val="000000"/>
          <w:sz w:val="28"/>
        </w:rPr>
        <w:t>
      209. 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bookmarkEnd w:id="533"/>
    <w:bookmarkStart w:name="z541" w:id="534"/>
    <w:p>
      <w:pPr>
        <w:spacing w:after="0"/>
        <w:ind w:left="0"/>
        <w:jc w:val="both"/>
      </w:pPr>
      <w:r>
        <w:rPr>
          <w:rFonts w:ascii="Times New Roman"/>
          <w:b w:val="false"/>
          <w:i w:val="false"/>
          <w:color w:val="000000"/>
          <w:sz w:val="28"/>
        </w:rPr>
        <w:t>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bookmarkEnd w:id="534"/>
    <w:bookmarkStart w:name="z542" w:id="535"/>
    <w:p>
      <w:pPr>
        <w:spacing w:after="0"/>
        <w:ind w:left="0"/>
        <w:jc w:val="both"/>
      </w:pPr>
      <w:r>
        <w:rPr>
          <w:rFonts w:ascii="Times New Roman"/>
          <w:b w:val="false"/>
          <w:i w:val="false"/>
          <w:color w:val="000000"/>
          <w:sz w:val="28"/>
        </w:rPr>
        <w:t>
      210. Для выполнения процедур организации и проведения конкурса организатор утверждает конкурсную комиссию и определяет секретаря конкурсной комиссии.</w:t>
      </w:r>
    </w:p>
    <w:bookmarkEnd w:id="535"/>
    <w:bookmarkStart w:name="z543" w:id="536"/>
    <w:p>
      <w:pPr>
        <w:spacing w:after="0"/>
        <w:ind w:left="0"/>
        <w:jc w:val="both"/>
      </w:pPr>
      <w:r>
        <w:rPr>
          <w:rFonts w:ascii="Times New Roman"/>
          <w:b w:val="false"/>
          <w:i w:val="false"/>
          <w:color w:val="000000"/>
          <w:sz w:val="28"/>
        </w:rPr>
        <w:t>
      211.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bookmarkEnd w:id="536"/>
    <w:bookmarkStart w:name="z544" w:id="537"/>
    <w:p>
      <w:pPr>
        <w:spacing w:after="0"/>
        <w:ind w:left="0"/>
        <w:jc w:val="both"/>
      </w:pPr>
      <w:r>
        <w:rPr>
          <w:rFonts w:ascii="Times New Roman"/>
          <w:b w:val="false"/>
          <w:i w:val="false"/>
          <w:color w:val="000000"/>
          <w:sz w:val="28"/>
        </w:rPr>
        <w:t>
      212. Конкурсная комиссия создается приказом организатора конкурса и состоит из нечетного количества членов комиссии, но не менее пяти человек.</w:t>
      </w:r>
    </w:p>
    <w:bookmarkEnd w:id="537"/>
    <w:bookmarkStart w:name="z545" w:id="538"/>
    <w:p>
      <w:pPr>
        <w:spacing w:after="0"/>
        <w:ind w:left="0"/>
        <w:jc w:val="both"/>
      </w:pPr>
      <w:r>
        <w:rPr>
          <w:rFonts w:ascii="Times New Roman"/>
          <w:b w:val="false"/>
          <w:i w:val="false"/>
          <w:color w:val="000000"/>
          <w:sz w:val="28"/>
        </w:rPr>
        <w:t xml:space="preserve">
      Члены конкурсной комиссии рассматривают заявки и принимают участие в голосовании без замены отсутствующих членов комиссии. </w:t>
      </w:r>
    </w:p>
    <w:bookmarkEnd w:id="538"/>
    <w:bookmarkStart w:name="z546" w:id="539"/>
    <w:p>
      <w:pPr>
        <w:spacing w:after="0"/>
        <w:ind w:left="0"/>
        <w:jc w:val="both"/>
      </w:pPr>
      <w:r>
        <w:rPr>
          <w:rFonts w:ascii="Times New Roman"/>
          <w:b w:val="false"/>
          <w:i w:val="false"/>
          <w:color w:val="000000"/>
          <w:sz w:val="28"/>
        </w:rPr>
        <w:t>
      213. Организатор конкурса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bookmarkEnd w:id="539"/>
    <w:bookmarkStart w:name="z547" w:id="540"/>
    <w:p>
      <w:pPr>
        <w:spacing w:after="0"/>
        <w:ind w:left="0"/>
        <w:jc w:val="both"/>
      </w:pPr>
      <w:r>
        <w:rPr>
          <w:rFonts w:ascii="Times New Roman"/>
          <w:b w:val="false"/>
          <w:i w:val="false"/>
          <w:color w:val="000000"/>
          <w:sz w:val="28"/>
        </w:rPr>
        <w:t>
      214.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bookmarkEnd w:id="540"/>
    <w:bookmarkStart w:name="z548" w:id="541"/>
    <w:p>
      <w:pPr>
        <w:spacing w:after="0"/>
        <w:ind w:left="0"/>
        <w:jc w:val="both"/>
      </w:pPr>
      <w:r>
        <w:rPr>
          <w:rFonts w:ascii="Times New Roman"/>
          <w:b w:val="false"/>
          <w:i w:val="false"/>
          <w:color w:val="000000"/>
          <w:sz w:val="28"/>
        </w:rPr>
        <w:t>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bookmarkEnd w:id="541"/>
    <w:bookmarkStart w:name="z549" w:id="542"/>
    <w:p>
      <w:pPr>
        <w:spacing w:after="0"/>
        <w:ind w:left="0"/>
        <w:jc w:val="both"/>
      </w:pPr>
      <w:r>
        <w:rPr>
          <w:rFonts w:ascii="Times New Roman"/>
          <w:b w:val="false"/>
          <w:i w:val="false"/>
          <w:color w:val="000000"/>
          <w:sz w:val="28"/>
        </w:rPr>
        <w:t>
      215. Председатель конкурсной комиссии руководит деятельностью конкурсной комиссии и осуществляет функции, предусмотренные настоящими Правилами.</w:t>
      </w:r>
    </w:p>
    <w:bookmarkEnd w:id="542"/>
    <w:bookmarkStart w:name="z550" w:id="543"/>
    <w:p>
      <w:pPr>
        <w:spacing w:after="0"/>
        <w:ind w:left="0"/>
        <w:jc w:val="both"/>
      </w:pPr>
      <w:r>
        <w:rPr>
          <w:rFonts w:ascii="Times New Roman"/>
          <w:b w:val="false"/>
          <w:i w:val="false"/>
          <w:color w:val="000000"/>
          <w:sz w:val="28"/>
        </w:rPr>
        <w:t>
      216. Конкурсная комиссия действует со дня вступления в силу решения о ее создании и прекращает свою деятельность в день заключения договора.</w:t>
      </w:r>
    </w:p>
    <w:bookmarkEnd w:id="543"/>
    <w:bookmarkStart w:name="z551" w:id="544"/>
    <w:p>
      <w:pPr>
        <w:spacing w:after="0"/>
        <w:ind w:left="0"/>
        <w:jc w:val="both"/>
      </w:pPr>
      <w:r>
        <w:rPr>
          <w:rFonts w:ascii="Times New Roman"/>
          <w:b w:val="false"/>
          <w:i w:val="false"/>
          <w:color w:val="000000"/>
          <w:sz w:val="28"/>
        </w:rPr>
        <w:t>
      217.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bookmarkEnd w:id="544"/>
    <w:bookmarkStart w:name="z552" w:id="545"/>
    <w:p>
      <w:pPr>
        <w:spacing w:after="0"/>
        <w:ind w:left="0"/>
        <w:jc w:val="both"/>
      </w:pPr>
      <w:r>
        <w:rPr>
          <w:rFonts w:ascii="Times New Roman"/>
          <w:b w:val="false"/>
          <w:i w:val="false"/>
          <w:color w:val="000000"/>
          <w:sz w:val="28"/>
        </w:rPr>
        <w:t>
      218.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bookmarkEnd w:id="545"/>
    <w:bookmarkStart w:name="z553" w:id="546"/>
    <w:p>
      <w:pPr>
        <w:spacing w:after="0"/>
        <w:ind w:left="0"/>
        <w:jc w:val="both"/>
      </w:pPr>
      <w:r>
        <w:rPr>
          <w:rFonts w:ascii="Times New Roman"/>
          <w:b w:val="false"/>
          <w:i w:val="false"/>
          <w:color w:val="000000"/>
          <w:sz w:val="28"/>
        </w:rPr>
        <w:t>
      Секретарь конкурсной комиссии определяется из числа должностных лиц органа или организации, который (ая) является организатором конкурса, ответственным за организацию и проведение конкурса.</w:t>
      </w:r>
    </w:p>
    <w:bookmarkEnd w:id="546"/>
    <w:bookmarkStart w:name="z554" w:id="547"/>
    <w:p>
      <w:pPr>
        <w:spacing w:after="0"/>
        <w:ind w:left="0"/>
        <w:jc w:val="both"/>
      </w:pPr>
      <w:r>
        <w:rPr>
          <w:rFonts w:ascii="Times New Roman"/>
          <w:b w:val="false"/>
          <w:i w:val="false"/>
          <w:color w:val="000000"/>
          <w:sz w:val="28"/>
        </w:rPr>
        <w:t>
      219. Секретарь конкурсной комиссии:</w:t>
      </w:r>
    </w:p>
    <w:bookmarkEnd w:id="547"/>
    <w:bookmarkStart w:name="z555" w:id="548"/>
    <w:p>
      <w:pPr>
        <w:spacing w:after="0"/>
        <w:ind w:left="0"/>
        <w:jc w:val="both"/>
      </w:pPr>
      <w:r>
        <w:rPr>
          <w:rFonts w:ascii="Times New Roman"/>
          <w:b w:val="false"/>
          <w:i w:val="false"/>
          <w:color w:val="000000"/>
          <w:sz w:val="28"/>
        </w:rPr>
        <w:t>
      1) формирует и размещает на веб-портале конкурсную документацию;</w:t>
      </w:r>
    </w:p>
    <w:bookmarkEnd w:id="548"/>
    <w:bookmarkStart w:name="z556" w:id="549"/>
    <w:p>
      <w:pPr>
        <w:spacing w:after="0"/>
        <w:ind w:left="0"/>
        <w:jc w:val="both"/>
      </w:pPr>
      <w:r>
        <w:rPr>
          <w:rFonts w:ascii="Times New Roman"/>
          <w:b w:val="false"/>
          <w:i w:val="false"/>
          <w:color w:val="000000"/>
          <w:sz w:val="28"/>
        </w:rPr>
        <w:t>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bookmarkEnd w:id="549"/>
    <w:bookmarkStart w:name="z557" w:id="550"/>
    <w:p>
      <w:pPr>
        <w:spacing w:after="0"/>
        <w:ind w:left="0"/>
        <w:jc w:val="both"/>
      </w:pPr>
      <w:r>
        <w:rPr>
          <w:rFonts w:ascii="Times New Roman"/>
          <w:b w:val="false"/>
          <w:i w:val="false"/>
          <w:color w:val="000000"/>
          <w:sz w:val="28"/>
        </w:rPr>
        <w:t>
      3) осуществляет функции, предусмотренные настоящими Правилами.</w:t>
      </w:r>
    </w:p>
    <w:bookmarkEnd w:id="550"/>
    <w:bookmarkStart w:name="z558" w:id="551"/>
    <w:p>
      <w:pPr>
        <w:spacing w:after="0"/>
        <w:ind w:left="0"/>
        <w:jc w:val="both"/>
      </w:pPr>
      <w:r>
        <w:rPr>
          <w:rFonts w:ascii="Times New Roman"/>
          <w:b w:val="false"/>
          <w:i w:val="false"/>
          <w:color w:val="000000"/>
          <w:sz w:val="28"/>
        </w:rPr>
        <w:t xml:space="preserve">
      220. Организатор конкурса разрабатывает и утверждает конкурсную документацию в соответствии с Типовой конкурсной документацией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включающую в себя:</w:t>
      </w:r>
    </w:p>
    <w:bookmarkEnd w:id="551"/>
    <w:bookmarkStart w:name="z559" w:id="552"/>
    <w:p>
      <w:pPr>
        <w:spacing w:after="0"/>
        <w:ind w:left="0"/>
        <w:jc w:val="both"/>
      </w:pPr>
      <w:r>
        <w:rPr>
          <w:rFonts w:ascii="Times New Roman"/>
          <w:b w:val="false"/>
          <w:i w:val="false"/>
          <w:color w:val="000000"/>
          <w:sz w:val="28"/>
        </w:rPr>
        <w:t xml:space="preserve">
      1)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Типовой конкурсной документации;</w:t>
      </w:r>
    </w:p>
    <w:bookmarkEnd w:id="552"/>
    <w:bookmarkStart w:name="z560" w:id="553"/>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553"/>
    <w:bookmarkStart w:name="z561" w:id="554"/>
    <w:p>
      <w:pPr>
        <w:spacing w:after="0"/>
        <w:ind w:left="0"/>
        <w:jc w:val="both"/>
      </w:pPr>
      <w:r>
        <w:rPr>
          <w:rFonts w:ascii="Times New Roman"/>
          <w:b w:val="false"/>
          <w:i w:val="false"/>
          <w:color w:val="000000"/>
          <w:sz w:val="28"/>
        </w:rPr>
        <w:t xml:space="preserve">
      3) заявку на участие в конкурсе для юридических лиц и физических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w:t>
      </w:r>
    </w:p>
    <w:bookmarkEnd w:id="554"/>
    <w:bookmarkStart w:name="z562" w:id="555"/>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555"/>
    <w:bookmarkStart w:name="z563" w:id="556"/>
    <w:p>
      <w:pPr>
        <w:spacing w:after="0"/>
        <w:ind w:left="0"/>
        <w:jc w:val="both"/>
      </w:pPr>
      <w:r>
        <w:rPr>
          <w:rFonts w:ascii="Times New Roman"/>
          <w:b w:val="false"/>
          <w:i w:val="false"/>
          <w:color w:val="000000"/>
          <w:sz w:val="28"/>
        </w:rPr>
        <w:t xml:space="preserve">
      5) критерии выбора поставщика товаров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556"/>
    <w:bookmarkStart w:name="z564" w:id="557"/>
    <w:p>
      <w:pPr>
        <w:spacing w:after="0"/>
        <w:ind w:left="0"/>
        <w:jc w:val="both"/>
      </w:pPr>
      <w:r>
        <w:rPr>
          <w:rFonts w:ascii="Times New Roman"/>
          <w:b w:val="false"/>
          <w:i w:val="false"/>
          <w:color w:val="000000"/>
          <w:sz w:val="28"/>
        </w:rPr>
        <w:t xml:space="preserve">
      6) Типовой договор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557"/>
    <w:bookmarkStart w:name="z565" w:id="558"/>
    <w:p>
      <w:pPr>
        <w:spacing w:after="0"/>
        <w:ind w:left="0"/>
        <w:jc w:val="both"/>
      </w:pPr>
      <w:r>
        <w:rPr>
          <w:rFonts w:ascii="Times New Roman"/>
          <w:b w:val="false"/>
          <w:i w:val="false"/>
          <w:color w:val="000000"/>
          <w:sz w:val="28"/>
        </w:rPr>
        <w:t>
      221.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bookmarkEnd w:id="558"/>
    <w:bookmarkStart w:name="z566" w:id="559"/>
    <w:p>
      <w:pPr>
        <w:spacing w:after="0"/>
        <w:ind w:left="0"/>
        <w:jc w:val="both"/>
      </w:pPr>
      <w:r>
        <w:rPr>
          <w:rFonts w:ascii="Times New Roman"/>
          <w:b w:val="false"/>
          <w:i w:val="false"/>
          <w:color w:val="000000"/>
          <w:sz w:val="28"/>
        </w:rPr>
        <w:t>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bookmarkEnd w:id="559"/>
    <w:bookmarkStart w:name="z567" w:id="560"/>
    <w:p>
      <w:pPr>
        <w:spacing w:after="0"/>
        <w:ind w:left="0"/>
        <w:jc w:val="both"/>
      </w:pPr>
      <w:r>
        <w:rPr>
          <w:rFonts w:ascii="Times New Roman"/>
          <w:b w:val="false"/>
          <w:i w:val="false"/>
          <w:color w:val="000000"/>
          <w:sz w:val="28"/>
        </w:rPr>
        <w:t>
      222.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bookmarkEnd w:id="560"/>
    <w:bookmarkStart w:name="z568" w:id="561"/>
    <w:p>
      <w:pPr>
        <w:spacing w:after="0"/>
        <w:ind w:left="0"/>
        <w:jc w:val="both"/>
      </w:pPr>
      <w:r>
        <w:rPr>
          <w:rFonts w:ascii="Times New Roman"/>
          <w:b w:val="false"/>
          <w:i w:val="false"/>
          <w:color w:val="000000"/>
          <w:sz w:val="28"/>
        </w:rPr>
        <w:t>
      223. Для участия в конкурсе потенциальный поставщик соответствует следующим квалификационным требованиям:</w:t>
      </w:r>
    </w:p>
    <w:bookmarkEnd w:id="561"/>
    <w:bookmarkStart w:name="z569" w:id="562"/>
    <w:p>
      <w:pPr>
        <w:spacing w:after="0"/>
        <w:ind w:left="0"/>
        <w:jc w:val="both"/>
      </w:pPr>
      <w:r>
        <w:rPr>
          <w:rFonts w:ascii="Times New Roman"/>
          <w:b w:val="false"/>
          <w:i w:val="false"/>
          <w:color w:val="000000"/>
          <w:sz w:val="28"/>
        </w:rPr>
        <w:t>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bookmarkEnd w:id="562"/>
    <w:bookmarkStart w:name="z570" w:id="563"/>
    <w:p>
      <w:pPr>
        <w:spacing w:after="0"/>
        <w:ind w:left="0"/>
        <w:jc w:val="both"/>
      </w:pPr>
      <w:r>
        <w:rPr>
          <w:rFonts w:ascii="Times New Roman"/>
          <w:b w:val="false"/>
          <w:i w:val="false"/>
          <w:color w:val="000000"/>
          <w:sz w:val="28"/>
        </w:rPr>
        <w:t>
      2) не подлежать процедуре банкротства либо ликвидации;</w:t>
      </w:r>
    </w:p>
    <w:bookmarkEnd w:id="563"/>
    <w:bookmarkStart w:name="z571" w:id="564"/>
    <w:p>
      <w:pPr>
        <w:spacing w:after="0"/>
        <w:ind w:left="0"/>
        <w:jc w:val="both"/>
      </w:pPr>
      <w:r>
        <w:rPr>
          <w:rFonts w:ascii="Times New Roman"/>
          <w:b w:val="false"/>
          <w:i w:val="false"/>
          <w:color w:val="000000"/>
          <w:sz w:val="28"/>
        </w:rPr>
        <w:t>
      3) наличие материальных и трудовых ресурсов.</w:t>
      </w:r>
    </w:p>
    <w:bookmarkEnd w:id="564"/>
    <w:bookmarkStart w:name="z572" w:id="565"/>
    <w:p>
      <w:pPr>
        <w:spacing w:after="0"/>
        <w:ind w:left="0"/>
        <w:jc w:val="both"/>
      </w:pPr>
      <w:r>
        <w:rPr>
          <w:rFonts w:ascii="Times New Roman"/>
          <w:b w:val="false"/>
          <w:i w:val="false"/>
          <w:color w:val="000000"/>
          <w:sz w:val="28"/>
        </w:rPr>
        <w:t>
      224. 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bookmarkEnd w:id="565"/>
    <w:bookmarkStart w:name="z573" w:id="566"/>
    <w:p>
      <w:pPr>
        <w:spacing w:after="0"/>
        <w:ind w:left="0"/>
        <w:jc w:val="both"/>
      </w:pPr>
      <w:r>
        <w:rPr>
          <w:rFonts w:ascii="Times New Roman"/>
          <w:b w:val="false"/>
          <w:i w:val="false"/>
          <w:color w:val="000000"/>
          <w:sz w:val="28"/>
        </w:rPr>
        <w:t>
      225. После утверждения конкурсной документации организатор конкурса формирует конкурсную документацию на веб-портале на казахском и русском языках.</w:t>
      </w:r>
    </w:p>
    <w:bookmarkEnd w:id="566"/>
    <w:bookmarkStart w:name="z574" w:id="567"/>
    <w:p>
      <w:pPr>
        <w:spacing w:after="0"/>
        <w:ind w:left="0"/>
        <w:jc w:val="both"/>
      </w:pPr>
      <w:r>
        <w:rPr>
          <w:rFonts w:ascii="Times New Roman"/>
          <w:b w:val="false"/>
          <w:i w:val="false"/>
          <w:color w:val="000000"/>
          <w:sz w:val="28"/>
        </w:rPr>
        <w:t xml:space="preserve">
      226.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а также конкурсную документацию.</w:t>
      </w:r>
    </w:p>
    <w:bookmarkEnd w:id="567"/>
    <w:bookmarkStart w:name="z575" w:id="568"/>
    <w:p>
      <w:pPr>
        <w:spacing w:after="0"/>
        <w:ind w:left="0"/>
        <w:jc w:val="both"/>
      </w:pPr>
      <w:r>
        <w:rPr>
          <w:rFonts w:ascii="Times New Roman"/>
          <w:b w:val="false"/>
          <w:i w:val="false"/>
          <w:color w:val="000000"/>
          <w:sz w:val="28"/>
        </w:rPr>
        <w:t>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bookmarkEnd w:id="568"/>
    <w:bookmarkStart w:name="z576" w:id="569"/>
    <w:p>
      <w:pPr>
        <w:spacing w:after="0"/>
        <w:ind w:left="0"/>
        <w:jc w:val="both"/>
      </w:pPr>
      <w:r>
        <w:rPr>
          <w:rFonts w:ascii="Times New Roman"/>
          <w:b w:val="false"/>
          <w:i w:val="false"/>
          <w:color w:val="000000"/>
          <w:sz w:val="28"/>
        </w:rPr>
        <w:t>
      227. 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bookmarkEnd w:id="569"/>
    <w:bookmarkStart w:name="z577" w:id="570"/>
    <w:p>
      <w:pPr>
        <w:spacing w:after="0"/>
        <w:ind w:left="0"/>
        <w:jc w:val="both"/>
      </w:pPr>
      <w:r>
        <w:rPr>
          <w:rFonts w:ascii="Times New Roman"/>
          <w:b w:val="false"/>
          <w:i w:val="false"/>
          <w:color w:val="000000"/>
          <w:sz w:val="28"/>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 </w:t>
      </w:r>
    </w:p>
    <w:bookmarkEnd w:id="570"/>
    <w:bookmarkStart w:name="z578" w:id="571"/>
    <w:p>
      <w:pPr>
        <w:spacing w:after="0"/>
        <w:ind w:left="0"/>
        <w:jc w:val="both"/>
      </w:pPr>
      <w:r>
        <w:rPr>
          <w:rFonts w:ascii="Times New Roman"/>
          <w:b w:val="false"/>
          <w:i w:val="false"/>
          <w:color w:val="000000"/>
          <w:sz w:val="28"/>
        </w:rPr>
        <w:t>
      Окончательный срок представления заявок на участие в конкурсе продлевается на срок от пяти до десяти календарных дней.</w:t>
      </w:r>
    </w:p>
    <w:bookmarkEnd w:id="571"/>
    <w:bookmarkStart w:name="z579" w:id="572"/>
    <w:p>
      <w:pPr>
        <w:spacing w:after="0"/>
        <w:ind w:left="0"/>
        <w:jc w:val="both"/>
      </w:pPr>
      <w:r>
        <w:rPr>
          <w:rFonts w:ascii="Times New Roman"/>
          <w:b w:val="false"/>
          <w:i w:val="false"/>
          <w:color w:val="000000"/>
          <w:sz w:val="28"/>
        </w:rPr>
        <w:t>
      228.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bookmarkEnd w:id="572"/>
    <w:bookmarkStart w:name="z580" w:id="573"/>
    <w:p>
      <w:pPr>
        <w:spacing w:after="0"/>
        <w:ind w:left="0"/>
        <w:jc w:val="both"/>
      </w:pPr>
      <w:r>
        <w:rPr>
          <w:rFonts w:ascii="Times New Roman"/>
          <w:b w:val="false"/>
          <w:i w:val="false"/>
          <w:color w:val="000000"/>
          <w:sz w:val="28"/>
        </w:rPr>
        <w:t>
      229. Со дня размещения объявления о проведении конкурса всем желающим предоставляется возможность получения конкурсной документации на веб-портале.</w:t>
      </w:r>
    </w:p>
    <w:bookmarkEnd w:id="573"/>
    <w:bookmarkStart w:name="z581" w:id="574"/>
    <w:p>
      <w:pPr>
        <w:spacing w:after="0"/>
        <w:ind w:left="0"/>
        <w:jc w:val="both"/>
      </w:pPr>
      <w:r>
        <w:rPr>
          <w:rFonts w:ascii="Times New Roman"/>
          <w:b w:val="false"/>
          <w:i w:val="false"/>
          <w:color w:val="000000"/>
          <w:sz w:val="28"/>
        </w:rPr>
        <w:t>
      230. Не допускается предоставление конкурсной документации до момента извещения о проведении конкурса на веб-портале.</w:t>
      </w:r>
    </w:p>
    <w:bookmarkEnd w:id="574"/>
    <w:bookmarkStart w:name="z582" w:id="575"/>
    <w:p>
      <w:pPr>
        <w:spacing w:after="0"/>
        <w:ind w:left="0"/>
        <w:jc w:val="both"/>
      </w:pPr>
      <w:r>
        <w:rPr>
          <w:rFonts w:ascii="Times New Roman"/>
          <w:b w:val="false"/>
          <w:i w:val="false"/>
          <w:color w:val="000000"/>
          <w:sz w:val="28"/>
        </w:rPr>
        <w:t>
      231.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bookmarkEnd w:id="575"/>
    <w:bookmarkStart w:name="z583" w:id="576"/>
    <w:p>
      <w:pPr>
        <w:spacing w:after="0"/>
        <w:ind w:left="0"/>
        <w:jc w:val="both"/>
      </w:pPr>
      <w:r>
        <w:rPr>
          <w:rFonts w:ascii="Times New Roman"/>
          <w:b w:val="false"/>
          <w:i w:val="false"/>
          <w:color w:val="000000"/>
          <w:sz w:val="28"/>
        </w:rPr>
        <w:t>
      232.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bookmarkEnd w:id="576"/>
    <w:bookmarkStart w:name="z584" w:id="577"/>
    <w:p>
      <w:pPr>
        <w:spacing w:after="0"/>
        <w:ind w:left="0"/>
        <w:jc w:val="both"/>
      </w:pPr>
      <w:r>
        <w:rPr>
          <w:rFonts w:ascii="Times New Roman"/>
          <w:b w:val="false"/>
          <w:i w:val="false"/>
          <w:color w:val="000000"/>
          <w:sz w:val="28"/>
        </w:rPr>
        <w:t>
      233.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bookmarkEnd w:id="577"/>
    <w:bookmarkStart w:name="z585" w:id="578"/>
    <w:p>
      <w:pPr>
        <w:spacing w:after="0"/>
        <w:ind w:left="0"/>
        <w:jc w:val="both"/>
      </w:pPr>
      <w:r>
        <w:rPr>
          <w:rFonts w:ascii="Times New Roman"/>
          <w:b w:val="false"/>
          <w:i w:val="false"/>
          <w:color w:val="000000"/>
          <w:sz w:val="28"/>
        </w:rPr>
        <w:t>
      234. Представленные потенциальными поставщиками заявки на участие в конкурсе автоматически регистрируются на веб-портале.</w:t>
      </w:r>
    </w:p>
    <w:bookmarkEnd w:id="578"/>
    <w:bookmarkStart w:name="z586" w:id="579"/>
    <w:p>
      <w:pPr>
        <w:spacing w:after="0"/>
        <w:ind w:left="0"/>
        <w:jc w:val="both"/>
      </w:pPr>
      <w:r>
        <w:rPr>
          <w:rFonts w:ascii="Times New Roman"/>
          <w:b w:val="false"/>
          <w:i w:val="false"/>
          <w:color w:val="000000"/>
          <w:sz w:val="28"/>
        </w:rPr>
        <w:t>
      235.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bookmarkEnd w:id="579"/>
    <w:bookmarkStart w:name="z587" w:id="580"/>
    <w:p>
      <w:pPr>
        <w:spacing w:after="0"/>
        <w:ind w:left="0"/>
        <w:jc w:val="both"/>
      </w:pPr>
      <w:r>
        <w:rPr>
          <w:rFonts w:ascii="Times New Roman"/>
          <w:b w:val="false"/>
          <w:i w:val="false"/>
          <w:color w:val="000000"/>
          <w:sz w:val="28"/>
        </w:rPr>
        <w:t>
      236. Потенциальный поставщик подает только одну заявку на участие в конкурсе, в случае разбивки по лотам - в лоте.</w:t>
      </w:r>
    </w:p>
    <w:bookmarkEnd w:id="580"/>
    <w:bookmarkStart w:name="z588" w:id="581"/>
    <w:p>
      <w:pPr>
        <w:spacing w:after="0"/>
        <w:ind w:left="0"/>
        <w:jc w:val="both"/>
      </w:pPr>
      <w:r>
        <w:rPr>
          <w:rFonts w:ascii="Times New Roman"/>
          <w:b w:val="false"/>
          <w:i w:val="false"/>
          <w:color w:val="000000"/>
          <w:sz w:val="28"/>
        </w:rPr>
        <w:t>
      237.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bookmarkEnd w:id="581"/>
    <w:bookmarkStart w:name="z589" w:id="582"/>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bookmarkEnd w:id="582"/>
    <w:bookmarkStart w:name="z590" w:id="583"/>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bookmarkEnd w:id="583"/>
    <w:bookmarkStart w:name="z591" w:id="584"/>
    <w:p>
      <w:pPr>
        <w:spacing w:after="0"/>
        <w:ind w:left="0"/>
        <w:jc w:val="both"/>
      </w:pPr>
      <w:r>
        <w:rPr>
          <w:rFonts w:ascii="Times New Roman"/>
          <w:b w:val="false"/>
          <w:i w:val="false"/>
          <w:color w:val="000000"/>
          <w:sz w:val="28"/>
        </w:rPr>
        <w:t>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bookmarkEnd w:id="584"/>
    <w:bookmarkStart w:name="z592" w:id="585"/>
    <w:p>
      <w:pPr>
        <w:spacing w:after="0"/>
        <w:ind w:left="0"/>
        <w:jc w:val="both"/>
      </w:pPr>
      <w:r>
        <w:rPr>
          <w:rFonts w:ascii="Times New Roman"/>
          <w:b w:val="false"/>
          <w:i w:val="false"/>
          <w:color w:val="000000"/>
          <w:sz w:val="28"/>
        </w:rPr>
        <w:t>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bookmarkEnd w:id="585"/>
    <w:bookmarkStart w:name="z593" w:id="586"/>
    <w:p>
      <w:pPr>
        <w:spacing w:after="0"/>
        <w:ind w:left="0"/>
        <w:jc w:val="both"/>
      </w:pPr>
      <w:r>
        <w:rPr>
          <w:rFonts w:ascii="Times New Roman"/>
          <w:b w:val="false"/>
          <w:i w:val="false"/>
          <w:color w:val="000000"/>
          <w:sz w:val="28"/>
        </w:rPr>
        <w:t>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w:t>
      </w:r>
    </w:p>
    <w:bookmarkEnd w:id="586"/>
    <w:bookmarkStart w:name="z594" w:id="587"/>
    <w:p>
      <w:pPr>
        <w:spacing w:after="0"/>
        <w:ind w:left="0"/>
        <w:jc w:val="both"/>
      </w:pPr>
      <w:r>
        <w:rPr>
          <w:rFonts w:ascii="Times New Roman"/>
          <w:b w:val="false"/>
          <w:i w:val="false"/>
          <w:color w:val="000000"/>
          <w:sz w:val="28"/>
        </w:rPr>
        <w:t>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bookmarkEnd w:id="587"/>
    <w:bookmarkStart w:name="z595" w:id="588"/>
    <w:p>
      <w:pPr>
        <w:spacing w:after="0"/>
        <w:ind w:left="0"/>
        <w:jc w:val="both"/>
      </w:pPr>
      <w:r>
        <w:rPr>
          <w:rFonts w:ascii="Times New Roman"/>
          <w:b w:val="false"/>
          <w:i w:val="false"/>
          <w:color w:val="000000"/>
          <w:sz w:val="28"/>
        </w:rPr>
        <w:t>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bookmarkEnd w:id="588"/>
    <w:bookmarkStart w:name="z596" w:id="589"/>
    <w:p>
      <w:pPr>
        <w:spacing w:after="0"/>
        <w:ind w:left="0"/>
        <w:jc w:val="both"/>
      </w:pPr>
      <w:r>
        <w:rPr>
          <w:rFonts w:ascii="Times New Roman"/>
          <w:b w:val="false"/>
          <w:i w:val="false"/>
          <w:color w:val="000000"/>
          <w:sz w:val="28"/>
        </w:rPr>
        <w:t>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bookmarkEnd w:id="589"/>
    <w:bookmarkStart w:name="z597" w:id="590"/>
    <w:p>
      <w:pPr>
        <w:spacing w:after="0"/>
        <w:ind w:left="0"/>
        <w:jc w:val="both"/>
      </w:pPr>
      <w:r>
        <w:rPr>
          <w:rFonts w:ascii="Times New Roman"/>
          <w:b w:val="false"/>
          <w:i w:val="false"/>
          <w:color w:val="000000"/>
          <w:sz w:val="28"/>
        </w:rPr>
        <w:t>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bookmarkEnd w:id="590"/>
    <w:bookmarkStart w:name="z598" w:id="591"/>
    <w:p>
      <w:pPr>
        <w:spacing w:after="0"/>
        <w:ind w:left="0"/>
        <w:jc w:val="both"/>
      </w:pPr>
      <w:r>
        <w:rPr>
          <w:rFonts w:ascii="Times New Roman"/>
          <w:b w:val="false"/>
          <w:i w:val="false"/>
          <w:color w:val="000000"/>
          <w:sz w:val="28"/>
        </w:rPr>
        <w:t>
      10) потенциальный поставщик не является резидентом Республики Казахстан;</w:t>
      </w:r>
    </w:p>
    <w:bookmarkEnd w:id="591"/>
    <w:bookmarkStart w:name="z599" w:id="592"/>
    <w:p>
      <w:pPr>
        <w:spacing w:after="0"/>
        <w:ind w:left="0"/>
        <w:jc w:val="both"/>
      </w:pPr>
      <w:r>
        <w:rPr>
          <w:rFonts w:ascii="Times New Roman"/>
          <w:b w:val="false"/>
          <w:i w:val="false"/>
          <w:color w:val="000000"/>
          <w:sz w:val="28"/>
        </w:rPr>
        <w:t>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bookmarkEnd w:id="592"/>
    <w:bookmarkStart w:name="z600" w:id="593"/>
    <w:p>
      <w:pPr>
        <w:spacing w:after="0"/>
        <w:ind w:left="0"/>
        <w:jc w:val="both"/>
      </w:pPr>
      <w:r>
        <w:rPr>
          <w:rFonts w:ascii="Times New Roman"/>
          <w:b w:val="false"/>
          <w:i w:val="false"/>
          <w:color w:val="000000"/>
          <w:sz w:val="28"/>
        </w:rPr>
        <w:t>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593"/>
    <w:bookmarkStart w:name="z601" w:id="594"/>
    <w:p>
      <w:pPr>
        <w:spacing w:after="0"/>
        <w:ind w:left="0"/>
        <w:jc w:val="both"/>
      </w:pPr>
      <w:r>
        <w:rPr>
          <w:rFonts w:ascii="Times New Roman"/>
          <w:b w:val="false"/>
          <w:i w:val="false"/>
          <w:color w:val="000000"/>
          <w:sz w:val="28"/>
        </w:rPr>
        <w:t>
      13) подлежит процедуре банкротства либо ликвидации.</w:t>
      </w:r>
    </w:p>
    <w:bookmarkEnd w:id="594"/>
    <w:bookmarkStart w:name="z602" w:id="595"/>
    <w:p>
      <w:pPr>
        <w:spacing w:after="0"/>
        <w:ind w:left="0"/>
        <w:jc w:val="both"/>
      </w:pPr>
      <w:r>
        <w:rPr>
          <w:rFonts w:ascii="Times New Roman"/>
          <w:b w:val="false"/>
          <w:i w:val="false"/>
          <w:color w:val="000000"/>
          <w:sz w:val="28"/>
        </w:rPr>
        <w:t>
      238.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bookmarkEnd w:id="595"/>
    <w:bookmarkStart w:name="z603" w:id="596"/>
    <w:p>
      <w:pPr>
        <w:spacing w:after="0"/>
        <w:ind w:left="0"/>
        <w:jc w:val="both"/>
      </w:pPr>
      <w:r>
        <w:rPr>
          <w:rFonts w:ascii="Times New Roman"/>
          <w:b w:val="false"/>
          <w:i w:val="false"/>
          <w:color w:val="000000"/>
          <w:sz w:val="28"/>
        </w:rPr>
        <w:t>
      239.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bookmarkEnd w:id="596"/>
    <w:bookmarkStart w:name="z604" w:id="597"/>
    <w:p>
      <w:pPr>
        <w:spacing w:after="0"/>
        <w:ind w:left="0"/>
        <w:jc w:val="both"/>
      </w:pPr>
      <w:r>
        <w:rPr>
          <w:rFonts w:ascii="Times New Roman"/>
          <w:b w:val="false"/>
          <w:i w:val="false"/>
          <w:color w:val="000000"/>
          <w:sz w:val="28"/>
        </w:rPr>
        <w:t>
      Отзыв заявки на участие в конкурсе после истечения окончательного срока их представления не допускается.</w:t>
      </w:r>
    </w:p>
    <w:bookmarkEnd w:id="597"/>
    <w:bookmarkStart w:name="z605" w:id="598"/>
    <w:p>
      <w:pPr>
        <w:spacing w:after="0"/>
        <w:ind w:left="0"/>
        <w:jc w:val="both"/>
      </w:pPr>
      <w:r>
        <w:rPr>
          <w:rFonts w:ascii="Times New Roman"/>
          <w:b w:val="false"/>
          <w:i w:val="false"/>
          <w:color w:val="000000"/>
          <w:sz w:val="28"/>
        </w:rPr>
        <w:t>
      240.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bookmarkEnd w:id="598"/>
    <w:bookmarkStart w:name="z606" w:id="599"/>
    <w:p>
      <w:pPr>
        <w:spacing w:after="0"/>
        <w:ind w:left="0"/>
        <w:jc w:val="both"/>
      </w:pPr>
      <w:r>
        <w:rPr>
          <w:rFonts w:ascii="Times New Roman"/>
          <w:b w:val="false"/>
          <w:i w:val="false"/>
          <w:color w:val="000000"/>
          <w:sz w:val="28"/>
        </w:rPr>
        <w:t>
      241.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bookmarkEnd w:id="599"/>
    <w:bookmarkStart w:name="z607" w:id="600"/>
    <w:p>
      <w:pPr>
        <w:spacing w:after="0"/>
        <w:ind w:left="0"/>
        <w:jc w:val="both"/>
      </w:pPr>
      <w:r>
        <w:rPr>
          <w:rFonts w:ascii="Times New Roman"/>
          <w:b w:val="false"/>
          <w:i w:val="false"/>
          <w:color w:val="000000"/>
          <w:sz w:val="28"/>
        </w:rPr>
        <w:t xml:space="preserve">
      1) заявку на участие в конкурсе, составленную на казахском и русском языках, потенциального поставщика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с указанием срока действия;</w:t>
      </w:r>
    </w:p>
    <w:bookmarkEnd w:id="600"/>
    <w:bookmarkStart w:name="z608" w:id="601"/>
    <w:p>
      <w:pPr>
        <w:spacing w:after="0"/>
        <w:ind w:left="0"/>
        <w:jc w:val="both"/>
      </w:pPr>
      <w:r>
        <w:rPr>
          <w:rFonts w:ascii="Times New Roman"/>
          <w:b w:val="false"/>
          <w:i w:val="false"/>
          <w:color w:val="000000"/>
          <w:sz w:val="28"/>
        </w:rPr>
        <w:t>
      2) 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товаров;</w:t>
      </w:r>
    </w:p>
    <w:bookmarkEnd w:id="601"/>
    <w:bookmarkStart w:name="z609" w:id="602"/>
    <w:p>
      <w:pPr>
        <w:spacing w:after="0"/>
        <w:ind w:left="0"/>
        <w:jc w:val="both"/>
      </w:pPr>
      <w:r>
        <w:rPr>
          <w:rFonts w:ascii="Times New Roman"/>
          <w:b w:val="false"/>
          <w:i w:val="false"/>
          <w:color w:val="000000"/>
          <w:sz w:val="28"/>
        </w:rPr>
        <w:t xml:space="preserve">
      3)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602"/>
    <w:bookmarkStart w:name="z610" w:id="603"/>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603"/>
    <w:bookmarkStart w:name="z611" w:id="604"/>
    <w:p>
      <w:pPr>
        <w:spacing w:after="0"/>
        <w:ind w:left="0"/>
        <w:jc w:val="both"/>
      </w:pPr>
      <w:r>
        <w:rPr>
          <w:rFonts w:ascii="Times New Roman"/>
          <w:b w:val="false"/>
          <w:i w:val="false"/>
          <w:color w:val="000000"/>
          <w:sz w:val="28"/>
        </w:rPr>
        <w:t>
      242.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604"/>
    <w:bookmarkStart w:name="z612" w:id="605"/>
    <w:p>
      <w:pPr>
        <w:spacing w:after="0"/>
        <w:ind w:left="0"/>
        <w:jc w:val="both"/>
      </w:pPr>
      <w:r>
        <w:rPr>
          <w:rFonts w:ascii="Times New Roman"/>
          <w:b w:val="false"/>
          <w:i w:val="false"/>
          <w:color w:val="000000"/>
          <w:sz w:val="28"/>
        </w:rPr>
        <w:t>
      243.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bookmarkEnd w:id="605"/>
    <w:bookmarkStart w:name="z613" w:id="606"/>
    <w:p>
      <w:pPr>
        <w:spacing w:after="0"/>
        <w:ind w:left="0"/>
        <w:jc w:val="both"/>
      </w:pPr>
      <w:r>
        <w:rPr>
          <w:rFonts w:ascii="Times New Roman"/>
          <w:b w:val="false"/>
          <w:i w:val="false"/>
          <w:color w:val="000000"/>
          <w:sz w:val="28"/>
        </w:rPr>
        <w:t>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bookmarkEnd w:id="606"/>
    <w:bookmarkStart w:name="z614" w:id="607"/>
    <w:p>
      <w:pPr>
        <w:spacing w:after="0"/>
        <w:ind w:left="0"/>
        <w:jc w:val="both"/>
      </w:pPr>
      <w:r>
        <w:rPr>
          <w:rFonts w:ascii="Times New Roman"/>
          <w:b w:val="false"/>
          <w:i w:val="false"/>
          <w:color w:val="000000"/>
          <w:sz w:val="28"/>
        </w:rPr>
        <w:t>
      244.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bookmarkEnd w:id="607"/>
    <w:bookmarkStart w:name="z615" w:id="608"/>
    <w:p>
      <w:pPr>
        <w:spacing w:after="0"/>
        <w:ind w:left="0"/>
        <w:jc w:val="both"/>
      </w:pPr>
      <w:r>
        <w:rPr>
          <w:rFonts w:ascii="Times New Roman"/>
          <w:b w:val="false"/>
          <w:i w:val="false"/>
          <w:color w:val="000000"/>
          <w:sz w:val="28"/>
        </w:rPr>
        <w:t>
      245.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bookmarkEnd w:id="608"/>
    <w:bookmarkStart w:name="z616" w:id="609"/>
    <w:p>
      <w:pPr>
        <w:spacing w:after="0"/>
        <w:ind w:left="0"/>
        <w:jc w:val="both"/>
      </w:pPr>
      <w:r>
        <w:rPr>
          <w:rFonts w:ascii="Times New Roman"/>
          <w:b w:val="false"/>
          <w:i w:val="false"/>
          <w:color w:val="000000"/>
          <w:sz w:val="28"/>
        </w:rPr>
        <w:t xml:space="preserve">
      246. Протокол вскрытия заявок на участие в конкурсе размещается веб-порталом автоматически в момент их вскрытия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bookmarkEnd w:id="609"/>
    <w:bookmarkStart w:name="z617" w:id="610"/>
    <w:p>
      <w:pPr>
        <w:spacing w:after="0"/>
        <w:ind w:left="0"/>
        <w:jc w:val="both"/>
      </w:pPr>
      <w:r>
        <w:rPr>
          <w:rFonts w:ascii="Times New Roman"/>
          <w:b w:val="false"/>
          <w:i w:val="false"/>
          <w:color w:val="000000"/>
          <w:sz w:val="28"/>
        </w:rPr>
        <w:t>
      247.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bookmarkEnd w:id="610"/>
    <w:bookmarkStart w:name="z618" w:id="611"/>
    <w:p>
      <w:pPr>
        <w:spacing w:after="0"/>
        <w:ind w:left="0"/>
        <w:jc w:val="both"/>
      </w:pPr>
      <w:r>
        <w:rPr>
          <w:rFonts w:ascii="Times New Roman"/>
          <w:b w:val="false"/>
          <w:i w:val="false"/>
          <w:color w:val="000000"/>
          <w:sz w:val="28"/>
        </w:rPr>
        <w:t>
      248.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bookmarkEnd w:id="611"/>
    <w:bookmarkStart w:name="z619" w:id="612"/>
    <w:p>
      <w:pPr>
        <w:spacing w:after="0"/>
        <w:ind w:left="0"/>
        <w:jc w:val="both"/>
      </w:pPr>
      <w:r>
        <w:rPr>
          <w:rFonts w:ascii="Times New Roman"/>
          <w:b w:val="false"/>
          <w:i w:val="false"/>
          <w:color w:val="000000"/>
          <w:sz w:val="28"/>
        </w:rPr>
        <w:t>
      249.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bookmarkEnd w:id="612"/>
    <w:bookmarkStart w:name="z620" w:id="613"/>
    <w:p>
      <w:pPr>
        <w:spacing w:after="0"/>
        <w:ind w:left="0"/>
        <w:jc w:val="both"/>
      </w:pPr>
      <w:r>
        <w:rPr>
          <w:rFonts w:ascii="Times New Roman"/>
          <w:b w:val="false"/>
          <w:i w:val="false"/>
          <w:color w:val="000000"/>
          <w:sz w:val="28"/>
        </w:rPr>
        <w:t>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bookmarkEnd w:id="613"/>
    <w:bookmarkStart w:name="z621" w:id="614"/>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614"/>
    <w:bookmarkStart w:name="z622" w:id="615"/>
    <w:p>
      <w:pPr>
        <w:spacing w:after="0"/>
        <w:ind w:left="0"/>
        <w:jc w:val="both"/>
      </w:pPr>
      <w:r>
        <w:rPr>
          <w:rFonts w:ascii="Times New Roman"/>
          <w:b w:val="false"/>
          <w:i w:val="false"/>
          <w:color w:val="000000"/>
          <w:sz w:val="28"/>
        </w:rPr>
        <w:t>
      250.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bookmarkEnd w:id="615"/>
    <w:bookmarkStart w:name="z623" w:id="616"/>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bookmarkEnd w:id="616"/>
    <w:bookmarkStart w:name="z624" w:id="617"/>
    <w:p>
      <w:pPr>
        <w:spacing w:after="0"/>
        <w:ind w:left="0"/>
        <w:jc w:val="both"/>
      </w:pPr>
      <w:r>
        <w:rPr>
          <w:rFonts w:ascii="Times New Roman"/>
          <w:b w:val="false"/>
          <w:i w:val="false"/>
          <w:color w:val="000000"/>
          <w:sz w:val="28"/>
        </w:rPr>
        <w:t>
      251.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617"/>
    <w:bookmarkStart w:name="z625" w:id="618"/>
    <w:p>
      <w:pPr>
        <w:spacing w:after="0"/>
        <w:ind w:left="0"/>
        <w:jc w:val="both"/>
      </w:pPr>
      <w:r>
        <w:rPr>
          <w:rFonts w:ascii="Times New Roman"/>
          <w:b w:val="false"/>
          <w:i w:val="false"/>
          <w:color w:val="000000"/>
          <w:sz w:val="28"/>
        </w:rPr>
        <w:t>
      252.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bookmarkEnd w:id="618"/>
    <w:bookmarkStart w:name="z626" w:id="619"/>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bookmarkEnd w:id="619"/>
    <w:bookmarkStart w:name="z627" w:id="620"/>
    <w:p>
      <w:pPr>
        <w:spacing w:after="0"/>
        <w:ind w:left="0"/>
        <w:jc w:val="both"/>
      </w:pPr>
      <w:r>
        <w:rPr>
          <w:rFonts w:ascii="Times New Roman"/>
          <w:b w:val="false"/>
          <w:i w:val="false"/>
          <w:color w:val="000000"/>
          <w:sz w:val="28"/>
        </w:rPr>
        <w:t>
      2) применяет и рассчитывает критерии;</w:t>
      </w:r>
    </w:p>
    <w:bookmarkEnd w:id="620"/>
    <w:bookmarkStart w:name="z628" w:id="621"/>
    <w:p>
      <w:pPr>
        <w:spacing w:after="0"/>
        <w:ind w:left="0"/>
        <w:jc w:val="both"/>
      </w:pPr>
      <w:r>
        <w:rPr>
          <w:rFonts w:ascii="Times New Roman"/>
          <w:b w:val="false"/>
          <w:i w:val="false"/>
          <w:color w:val="000000"/>
          <w:sz w:val="28"/>
        </w:rPr>
        <w:t xml:space="preserve">
      3) оформляет протокол об итогах конкурса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621"/>
    <w:bookmarkStart w:name="z629" w:id="622"/>
    <w:p>
      <w:pPr>
        <w:spacing w:after="0"/>
        <w:ind w:left="0"/>
        <w:jc w:val="both"/>
      </w:pPr>
      <w:r>
        <w:rPr>
          <w:rFonts w:ascii="Times New Roman"/>
          <w:b w:val="false"/>
          <w:i w:val="false"/>
          <w:color w:val="000000"/>
          <w:sz w:val="28"/>
        </w:rPr>
        <w:t>
      253.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bookmarkEnd w:id="622"/>
    <w:bookmarkStart w:name="z630" w:id="623"/>
    <w:p>
      <w:pPr>
        <w:spacing w:after="0"/>
        <w:ind w:left="0"/>
        <w:jc w:val="both"/>
      </w:pPr>
      <w:r>
        <w:rPr>
          <w:rFonts w:ascii="Times New Roman"/>
          <w:b w:val="false"/>
          <w:i w:val="false"/>
          <w:color w:val="000000"/>
          <w:sz w:val="28"/>
        </w:rPr>
        <w:t>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bookmarkEnd w:id="623"/>
    <w:bookmarkStart w:name="z631" w:id="624"/>
    <w:p>
      <w:pPr>
        <w:spacing w:after="0"/>
        <w:ind w:left="0"/>
        <w:jc w:val="both"/>
      </w:pPr>
      <w:r>
        <w:rPr>
          <w:rFonts w:ascii="Times New Roman"/>
          <w:b w:val="false"/>
          <w:i w:val="false"/>
          <w:color w:val="000000"/>
          <w:sz w:val="28"/>
        </w:rPr>
        <w:t>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bookmarkEnd w:id="624"/>
    <w:bookmarkStart w:name="z632" w:id="625"/>
    <w:p>
      <w:pPr>
        <w:spacing w:after="0"/>
        <w:ind w:left="0"/>
        <w:jc w:val="both"/>
      </w:pPr>
      <w:r>
        <w:rPr>
          <w:rFonts w:ascii="Times New Roman"/>
          <w:b w:val="false"/>
          <w:i w:val="false"/>
          <w:color w:val="000000"/>
          <w:sz w:val="28"/>
        </w:rPr>
        <w:t>
      254. Протокол об итогах конкурса содержит следующую информацию:</w:t>
      </w:r>
    </w:p>
    <w:bookmarkEnd w:id="625"/>
    <w:bookmarkStart w:name="z633" w:id="626"/>
    <w:p>
      <w:pPr>
        <w:spacing w:after="0"/>
        <w:ind w:left="0"/>
        <w:jc w:val="both"/>
      </w:pPr>
      <w:r>
        <w:rPr>
          <w:rFonts w:ascii="Times New Roman"/>
          <w:b w:val="false"/>
          <w:i w:val="false"/>
          <w:color w:val="000000"/>
          <w:sz w:val="28"/>
        </w:rPr>
        <w:t xml:space="preserve">
      1)  о запросах конкурсной комиссии в соответствии с </w:t>
      </w:r>
      <w:r>
        <w:rPr>
          <w:rFonts w:ascii="Times New Roman"/>
          <w:b w:val="false"/>
          <w:i w:val="false"/>
          <w:color w:val="000000"/>
          <w:sz w:val="28"/>
        </w:rPr>
        <w:t>пунктом 249</w:t>
      </w:r>
      <w:r>
        <w:rPr>
          <w:rFonts w:ascii="Times New Roman"/>
          <w:b w:val="false"/>
          <w:i w:val="false"/>
          <w:color w:val="000000"/>
          <w:sz w:val="28"/>
        </w:rPr>
        <w:t xml:space="preserve"> настоящих Правил;</w:t>
      </w:r>
    </w:p>
    <w:bookmarkEnd w:id="626"/>
    <w:bookmarkStart w:name="z634" w:id="627"/>
    <w:p>
      <w:pPr>
        <w:spacing w:after="0"/>
        <w:ind w:left="0"/>
        <w:jc w:val="both"/>
      </w:pPr>
      <w:r>
        <w:rPr>
          <w:rFonts w:ascii="Times New Roman"/>
          <w:b w:val="false"/>
          <w:i w:val="false"/>
          <w:color w:val="000000"/>
          <w:sz w:val="28"/>
        </w:rPr>
        <w:t>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bookmarkEnd w:id="627"/>
    <w:bookmarkStart w:name="z635" w:id="628"/>
    <w:p>
      <w:pPr>
        <w:spacing w:after="0"/>
        <w:ind w:left="0"/>
        <w:jc w:val="both"/>
      </w:pPr>
      <w:r>
        <w:rPr>
          <w:rFonts w:ascii="Times New Roman"/>
          <w:b w:val="false"/>
          <w:i w:val="false"/>
          <w:color w:val="000000"/>
          <w:sz w:val="28"/>
        </w:rPr>
        <w:t>
      3) о применении конкурсной комиссией критериев.</w:t>
      </w:r>
    </w:p>
    <w:bookmarkEnd w:id="628"/>
    <w:bookmarkStart w:name="z636" w:id="629"/>
    <w:p>
      <w:pPr>
        <w:spacing w:after="0"/>
        <w:ind w:left="0"/>
        <w:jc w:val="both"/>
      </w:pPr>
      <w:r>
        <w:rPr>
          <w:rFonts w:ascii="Times New Roman"/>
          <w:b w:val="false"/>
          <w:i w:val="false"/>
          <w:color w:val="000000"/>
          <w:sz w:val="28"/>
        </w:rPr>
        <w:t>
      255.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bookmarkEnd w:id="629"/>
    <w:bookmarkStart w:name="z637" w:id="630"/>
    <w:p>
      <w:pPr>
        <w:spacing w:after="0"/>
        <w:ind w:left="0"/>
        <w:jc w:val="both"/>
      </w:pPr>
      <w:r>
        <w:rPr>
          <w:rFonts w:ascii="Times New Roman"/>
          <w:b w:val="false"/>
          <w:i w:val="false"/>
          <w:color w:val="000000"/>
          <w:sz w:val="28"/>
        </w:rPr>
        <w:t>
      1) недостаточного срока действия обеспечения заявки на участие в конкурсе, представленной в виде электронной банковской гарантии;</w:t>
      </w:r>
    </w:p>
    <w:bookmarkEnd w:id="630"/>
    <w:bookmarkStart w:name="z638" w:id="631"/>
    <w:p>
      <w:pPr>
        <w:spacing w:after="0"/>
        <w:ind w:left="0"/>
        <w:jc w:val="both"/>
      </w:pPr>
      <w:r>
        <w:rPr>
          <w:rFonts w:ascii="Times New Roman"/>
          <w:b w:val="false"/>
          <w:i w:val="false"/>
          <w:color w:val="000000"/>
          <w:sz w:val="28"/>
        </w:rPr>
        <w:t>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bookmarkEnd w:id="631"/>
    <w:bookmarkStart w:name="z639" w:id="632"/>
    <w:p>
      <w:pPr>
        <w:spacing w:after="0"/>
        <w:ind w:left="0"/>
        <w:jc w:val="both"/>
      </w:pPr>
      <w:r>
        <w:rPr>
          <w:rFonts w:ascii="Times New Roman"/>
          <w:b w:val="false"/>
          <w:i w:val="false"/>
          <w:color w:val="000000"/>
          <w:sz w:val="28"/>
        </w:rPr>
        <w:t>
      лицо, выдавшее обеспечение заявки на участие в конкурсе;</w:t>
      </w:r>
    </w:p>
    <w:bookmarkEnd w:id="632"/>
    <w:bookmarkStart w:name="z640" w:id="633"/>
    <w:p>
      <w:pPr>
        <w:spacing w:after="0"/>
        <w:ind w:left="0"/>
        <w:jc w:val="both"/>
      </w:pPr>
      <w:r>
        <w:rPr>
          <w:rFonts w:ascii="Times New Roman"/>
          <w:b w:val="false"/>
          <w:i w:val="false"/>
          <w:color w:val="000000"/>
          <w:sz w:val="28"/>
        </w:rPr>
        <w:t>
      название и номер конкурса, для участия в котором вносится обеспечение заявки на участие в конкурсе в виде электронной банковской гарантии;</w:t>
      </w:r>
    </w:p>
    <w:bookmarkEnd w:id="633"/>
    <w:bookmarkStart w:name="z641" w:id="634"/>
    <w:p>
      <w:pPr>
        <w:spacing w:after="0"/>
        <w:ind w:left="0"/>
        <w:jc w:val="both"/>
      </w:pPr>
      <w:r>
        <w:rPr>
          <w:rFonts w:ascii="Times New Roman"/>
          <w:b w:val="false"/>
          <w:i w:val="false"/>
          <w:color w:val="000000"/>
          <w:sz w:val="28"/>
        </w:rPr>
        <w:t>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bookmarkEnd w:id="634"/>
    <w:bookmarkStart w:name="z642" w:id="635"/>
    <w:p>
      <w:pPr>
        <w:spacing w:after="0"/>
        <w:ind w:left="0"/>
        <w:jc w:val="both"/>
      </w:pPr>
      <w:r>
        <w:rPr>
          <w:rFonts w:ascii="Times New Roman"/>
          <w:b w:val="false"/>
          <w:i w:val="false"/>
          <w:color w:val="000000"/>
          <w:sz w:val="28"/>
        </w:rPr>
        <w:t>
      лицо, которому выдано обеспечение заявки на участие в конкурсе;</w:t>
      </w:r>
    </w:p>
    <w:bookmarkEnd w:id="635"/>
    <w:bookmarkStart w:name="z643" w:id="636"/>
    <w:p>
      <w:pPr>
        <w:spacing w:after="0"/>
        <w:ind w:left="0"/>
        <w:jc w:val="both"/>
      </w:pPr>
      <w:r>
        <w:rPr>
          <w:rFonts w:ascii="Times New Roman"/>
          <w:b w:val="false"/>
          <w:i w:val="false"/>
          <w:color w:val="000000"/>
          <w:sz w:val="28"/>
        </w:rPr>
        <w:t>
      лицо, в пользу которого вносится обеспечение заявки на участие в конкурсе;</w:t>
      </w:r>
    </w:p>
    <w:bookmarkEnd w:id="636"/>
    <w:bookmarkStart w:name="z644" w:id="637"/>
    <w:p>
      <w:pPr>
        <w:spacing w:after="0"/>
        <w:ind w:left="0"/>
        <w:jc w:val="both"/>
      </w:pPr>
      <w:r>
        <w:rPr>
          <w:rFonts w:ascii="Times New Roman"/>
          <w:b w:val="false"/>
          <w:i w:val="false"/>
          <w:color w:val="000000"/>
          <w:sz w:val="28"/>
        </w:rPr>
        <w:t>
      3) внесения обеспечения заявки на участие в конкурсе в размере менее одного процента от суммы, выделенной на конкурс (лот).</w:t>
      </w:r>
    </w:p>
    <w:bookmarkEnd w:id="637"/>
    <w:bookmarkStart w:name="z645" w:id="638"/>
    <w:p>
      <w:pPr>
        <w:spacing w:after="0"/>
        <w:ind w:left="0"/>
        <w:jc w:val="both"/>
      </w:pPr>
      <w:r>
        <w:rPr>
          <w:rFonts w:ascii="Times New Roman"/>
          <w:b w:val="false"/>
          <w:i w:val="false"/>
          <w:color w:val="000000"/>
          <w:sz w:val="28"/>
        </w:rPr>
        <w:t>
      256.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bookmarkEnd w:id="638"/>
    <w:bookmarkStart w:name="z646" w:id="639"/>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639"/>
    <w:bookmarkStart w:name="z647" w:id="640"/>
    <w:p>
      <w:pPr>
        <w:spacing w:after="0"/>
        <w:ind w:left="0"/>
        <w:jc w:val="both"/>
      </w:pPr>
      <w:r>
        <w:rPr>
          <w:rFonts w:ascii="Times New Roman"/>
          <w:b w:val="false"/>
          <w:i w:val="false"/>
          <w:color w:val="000000"/>
          <w:sz w:val="28"/>
        </w:rPr>
        <w:t>
      2) подписания протокола об итогах конкурса. Указанный случай не распространяется на участника конкурса, определенного победителем конкурса;</w:t>
      </w:r>
    </w:p>
    <w:bookmarkEnd w:id="640"/>
    <w:bookmarkStart w:name="z648" w:id="641"/>
    <w:p>
      <w:pPr>
        <w:spacing w:after="0"/>
        <w:ind w:left="0"/>
        <w:jc w:val="both"/>
      </w:pPr>
      <w:r>
        <w:rPr>
          <w:rFonts w:ascii="Times New Roman"/>
          <w:b w:val="false"/>
          <w:i w:val="false"/>
          <w:color w:val="000000"/>
          <w:sz w:val="28"/>
        </w:rPr>
        <w:t>
      3) подписания потенциальным поставщиком договора и внесения им обеспечения исполнения договора.</w:t>
      </w:r>
    </w:p>
    <w:bookmarkEnd w:id="641"/>
    <w:bookmarkStart w:name="z649" w:id="642"/>
    <w:p>
      <w:pPr>
        <w:spacing w:after="0"/>
        <w:ind w:left="0"/>
        <w:jc w:val="both"/>
      </w:pPr>
      <w:r>
        <w:rPr>
          <w:rFonts w:ascii="Times New Roman"/>
          <w:b w:val="false"/>
          <w:i w:val="false"/>
          <w:color w:val="000000"/>
          <w:sz w:val="28"/>
        </w:rPr>
        <w:t>
      257.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bookmarkEnd w:id="642"/>
    <w:bookmarkStart w:name="z650" w:id="643"/>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643"/>
    <w:bookmarkStart w:name="z651" w:id="644"/>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644"/>
    <w:bookmarkStart w:name="z652" w:id="645"/>
    <w:p>
      <w:pPr>
        <w:spacing w:after="0"/>
        <w:ind w:left="0"/>
        <w:jc w:val="both"/>
      </w:pPr>
      <w:r>
        <w:rPr>
          <w:rFonts w:ascii="Times New Roman"/>
          <w:b w:val="false"/>
          <w:i w:val="false"/>
          <w:color w:val="000000"/>
          <w:sz w:val="28"/>
        </w:rPr>
        <w:t>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645"/>
    <w:bookmarkStart w:name="z653" w:id="646"/>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646"/>
    <w:bookmarkStart w:name="z654" w:id="647"/>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647"/>
    <w:bookmarkStart w:name="z655" w:id="648"/>
    <w:p>
      <w:pPr>
        <w:spacing w:after="0"/>
        <w:ind w:left="0"/>
        <w:jc w:val="both"/>
      </w:pPr>
      <w:r>
        <w:rPr>
          <w:rFonts w:ascii="Times New Roman"/>
          <w:b w:val="false"/>
          <w:i w:val="false"/>
          <w:color w:val="000000"/>
          <w:sz w:val="28"/>
        </w:rPr>
        <w:t>
      В этих случаях сумма обеспечения заявки на участие в конкурсе зачисляется в доход соответствующего бюджета.</w:t>
      </w:r>
    </w:p>
    <w:bookmarkEnd w:id="648"/>
    <w:bookmarkStart w:name="z656" w:id="649"/>
    <w:p>
      <w:pPr>
        <w:spacing w:after="0"/>
        <w:ind w:left="0"/>
        <w:jc w:val="both"/>
      </w:pPr>
      <w:r>
        <w:rPr>
          <w:rFonts w:ascii="Times New Roman"/>
          <w:b w:val="false"/>
          <w:i w:val="false"/>
          <w:color w:val="000000"/>
          <w:sz w:val="28"/>
        </w:rPr>
        <w:t>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bookmarkEnd w:id="649"/>
    <w:bookmarkStart w:name="z657" w:id="650"/>
    <w:p>
      <w:pPr>
        <w:spacing w:after="0"/>
        <w:ind w:left="0"/>
        <w:jc w:val="both"/>
      </w:pPr>
      <w:r>
        <w:rPr>
          <w:rFonts w:ascii="Times New Roman"/>
          <w:b w:val="false"/>
          <w:i w:val="false"/>
          <w:color w:val="000000"/>
          <w:sz w:val="28"/>
        </w:rPr>
        <w:t>
      Не допускается использование единым оператором денег, находящихся в электронном кошельке, за исключением случаев, указанных в настоящем пункте.</w:t>
      </w:r>
    </w:p>
    <w:bookmarkEnd w:id="650"/>
    <w:bookmarkStart w:name="z658" w:id="651"/>
    <w:p>
      <w:pPr>
        <w:spacing w:after="0"/>
        <w:ind w:left="0"/>
        <w:jc w:val="both"/>
      </w:pPr>
      <w:r>
        <w:rPr>
          <w:rFonts w:ascii="Times New Roman"/>
          <w:b w:val="false"/>
          <w:i w:val="false"/>
          <w:color w:val="000000"/>
          <w:sz w:val="28"/>
        </w:rPr>
        <w:t>
      258.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bookmarkEnd w:id="651"/>
    <w:bookmarkStart w:name="z659" w:id="652"/>
    <w:p>
      <w:pPr>
        <w:spacing w:after="0"/>
        <w:ind w:left="0"/>
        <w:jc w:val="both"/>
      </w:pPr>
      <w:r>
        <w:rPr>
          <w:rFonts w:ascii="Times New Roman"/>
          <w:b w:val="false"/>
          <w:i w:val="false"/>
          <w:color w:val="000000"/>
          <w:sz w:val="28"/>
        </w:rPr>
        <w:t>
      259.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bookmarkEnd w:id="652"/>
    <w:bookmarkStart w:name="z660" w:id="653"/>
    <w:p>
      <w:pPr>
        <w:spacing w:after="0"/>
        <w:ind w:left="0"/>
        <w:jc w:val="both"/>
      </w:pPr>
      <w:r>
        <w:rPr>
          <w:rFonts w:ascii="Times New Roman"/>
          <w:b w:val="false"/>
          <w:i w:val="false"/>
          <w:color w:val="000000"/>
          <w:sz w:val="28"/>
        </w:rPr>
        <w:t>
      260.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bookmarkEnd w:id="653"/>
    <w:bookmarkStart w:name="z661" w:id="654"/>
    <w:p>
      <w:pPr>
        <w:spacing w:after="0"/>
        <w:ind w:left="0"/>
        <w:jc w:val="both"/>
      </w:pPr>
      <w:r>
        <w:rPr>
          <w:rFonts w:ascii="Times New Roman"/>
          <w:b w:val="false"/>
          <w:i w:val="false"/>
          <w:color w:val="000000"/>
          <w:sz w:val="28"/>
        </w:rPr>
        <w:t>
      261.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bookmarkEnd w:id="654"/>
    <w:bookmarkStart w:name="z662" w:id="655"/>
    <w:p>
      <w:pPr>
        <w:spacing w:after="0"/>
        <w:ind w:left="0"/>
        <w:jc w:val="both"/>
      </w:pPr>
      <w:r>
        <w:rPr>
          <w:rFonts w:ascii="Times New Roman"/>
          <w:b w:val="false"/>
          <w:i w:val="false"/>
          <w:color w:val="000000"/>
          <w:sz w:val="28"/>
        </w:rPr>
        <w:t xml:space="preserve">
      262. Конкурсная комиссия при формировании протокола об итогах конкурса выставляет баллы в соответствии с критериями,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655"/>
    <w:bookmarkStart w:name="z663" w:id="656"/>
    <w:p>
      <w:pPr>
        <w:spacing w:after="0"/>
        <w:ind w:left="0"/>
        <w:jc w:val="both"/>
      </w:pPr>
      <w:r>
        <w:rPr>
          <w:rFonts w:ascii="Times New Roman"/>
          <w:b w:val="false"/>
          <w:i w:val="false"/>
          <w:color w:val="000000"/>
          <w:sz w:val="28"/>
        </w:rPr>
        <w:t>
      Победителем конкурса признается потенциальный поставщик, набравший наибольшее количество баллов.</w:t>
      </w:r>
    </w:p>
    <w:bookmarkEnd w:id="656"/>
    <w:bookmarkStart w:name="z664" w:id="657"/>
    <w:p>
      <w:pPr>
        <w:spacing w:after="0"/>
        <w:ind w:left="0"/>
        <w:jc w:val="both"/>
      </w:pPr>
      <w:r>
        <w:rPr>
          <w:rFonts w:ascii="Times New Roman"/>
          <w:b w:val="false"/>
          <w:i w:val="false"/>
          <w:color w:val="000000"/>
          <w:sz w:val="28"/>
        </w:rPr>
        <w:t>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bookmarkEnd w:id="657"/>
    <w:bookmarkStart w:name="z665" w:id="658"/>
    <w:p>
      <w:pPr>
        <w:spacing w:after="0"/>
        <w:ind w:left="0"/>
        <w:jc w:val="both"/>
      </w:pPr>
      <w:r>
        <w:rPr>
          <w:rFonts w:ascii="Times New Roman"/>
          <w:b w:val="false"/>
          <w:i w:val="false"/>
          <w:color w:val="000000"/>
          <w:sz w:val="28"/>
        </w:rPr>
        <w:t xml:space="preserve">
      263.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658"/>
    <w:bookmarkStart w:name="z666" w:id="659"/>
    <w:p>
      <w:pPr>
        <w:spacing w:after="0"/>
        <w:ind w:left="0"/>
        <w:jc w:val="both"/>
      </w:pPr>
      <w:r>
        <w:rPr>
          <w:rFonts w:ascii="Times New Roman"/>
          <w:b w:val="false"/>
          <w:i w:val="false"/>
          <w:color w:val="000000"/>
          <w:sz w:val="28"/>
        </w:rPr>
        <w:t>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bookmarkEnd w:id="659"/>
    <w:bookmarkStart w:name="z667" w:id="660"/>
    <w:p>
      <w:pPr>
        <w:spacing w:after="0"/>
        <w:ind w:left="0"/>
        <w:jc w:val="both"/>
      </w:pPr>
      <w:r>
        <w:rPr>
          <w:rFonts w:ascii="Times New Roman"/>
          <w:b w:val="false"/>
          <w:i w:val="false"/>
          <w:color w:val="000000"/>
          <w:sz w:val="28"/>
        </w:rPr>
        <w:t>
      264. Конкурс признается организатором конкурса несостоявшимся в случаях:</w:t>
      </w:r>
    </w:p>
    <w:bookmarkEnd w:id="660"/>
    <w:bookmarkStart w:name="z668" w:id="661"/>
    <w:p>
      <w:pPr>
        <w:spacing w:after="0"/>
        <w:ind w:left="0"/>
        <w:jc w:val="both"/>
      </w:pPr>
      <w:r>
        <w:rPr>
          <w:rFonts w:ascii="Times New Roman"/>
          <w:b w:val="false"/>
          <w:i w:val="false"/>
          <w:color w:val="000000"/>
          <w:sz w:val="28"/>
        </w:rPr>
        <w:t>
      1) отсутствия представленных заявок;</w:t>
      </w:r>
    </w:p>
    <w:bookmarkEnd w:id="661"/>
    <w:bookmarkStart w:name="z669" w:id="662"/>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662"/>
    <w:bookmarkStart w:name="z670" w:id="663"/>
    <w:p>
      <w:pPr>
        <w:spacing w:after="0"/>
        <w:ind w:left="0"/>
        <w:jc w:val="both"/>
      </w:pPr>
      <w:r>
        <w:rPr>
          <w:rFonts w:ascii="Times New Roman"/>
          <w:b w:val="false"/>
          <w:i w:val="false"/>
          <w:color w:val="000000"/>
          <w:sz w:val="28"/>
        </w:rPr>
        <w:t>
      3) победитель конкурса уклонился от заключения договора, в случае, если данный поставщик является единственным участником конкурса.</w:t>
      </w:r>
    </w:p>
    <w:bookmarkEnd w:id="663"/>
    <w:bookmarkStart w:name="z671" w:id="664"/>
    <w:p>
      <w:pPr>
        <w:spacing w:after="0"/>
        <w:ind w:left="0"/>
        <w:jc w:val="both"/>
      </w:pPr>
      <w:r>
        <w:rPr>
          <w:rFonts w:ascii="Times New Roman"/>
          <w:b w:val="false"/>
          <w:i w:val="false"/>
          <w:color w:val="000000"/>
          <w:sz w:val="28"/>
        </w:rPr>
        <w:t xml:space="preserve">
      265.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w:t>
      </w:r>
      <w:r>
        <w:rPr>
          <w:rFonts w:ascii="Times New Roman"/>
          <w:b w:val="false"/>
          <w:i w:val="false"/>
          <w:color w:val="000000"/>
          <w:sz w:val="28"/>
        </w:rPr>
        <w:t>пунктом 228</w:t>
      </w:r>
      <w:r>
        <w:rPr>
          <w:rFonts w:ascii="Times New Roman"/>
          <w:b w:val="false"/>
          <w:i w:val="false"/>
          <w:color w:val="000000"/>
          <w:sz w:val="28"/>
        </w:rPr>
        <w:t xml:space="preserve"> настоящих Правил.</w:t>
      </w:r>
    </w:p>
    <w:bookmarkEnd w:id="664"/>
    <w:bookmarkStart w:name="z672" w:id="665"/>
    <w:p>
      <w:pPr>
        <w:spacing w:after="0"/>
        <w:ind w:left="0"/>
        <w:jc w:val="both"/>
      </w:pPr>
      <w:r>
        <w:rPr>
          <w:rFonts w:ascii="Times New Roman"/>
          <w:b w:val="false"/>
          <w:i w:val="false"/>
          <w:color w:val="000000"/>
          <w:sz w:val="28"/>
        </w:rPr>
        <w:t>
      266.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bookmarkEnd w:id="665"/>
    <w:bookmarkStart w:name="z673" w:id="666"/>
    <w:p>
      <w:pPr>
        <w:spacing w:after="0"/>
        <w:ind w:left="0"/>
        <w:jc w:val="both"/>
      </w:pPr>
      <w:r>
        <w:rPr>
          <w:rFonts w:ascii="Times New Roman"/>
          <w:b w:val="false"/>
          <w:i w:val="false"/>
          <w:color w:val="000000"/>
          <w:sz w:val="28"/>
        </w:rPr>
        <w:t>
      Потенциальный поставщик в течение трех рабочих дней со дня получения договора подписывает договор электронной цифровой подписью.</w:t>
      </w:r>
    </w:p>
    <w:bookmarkEnd w:id="666"/>
    <w:bookmarkStart w:name="z674" w:id="667"/>
    <w:p>
      <w:pPr>
        <w:spacing w:after="0"/>
        <w:ind w:left="0"/>
        <w:jc w:val="both"/>
      </w:pPr>
      <w:r>
        <w:rPr>
          <w:rFonts w:ascii="Times New Roman"/>
          <w:b w:val="false"/>
          <w:i w:val="false"/>
          <w:color w:val="000000"/>
          <w:sz w:val="28"/>
        </w:rPr>
        <w:t>
      267. 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bookmarkEnd w:id="667"/>
    <w:bookmarkStart w:name="z675" w:id="668"/>
    <w:p>
      <w:pPr>
        <w:spacing w:after="0"/>
        <w:ind w:left="0"/>
        <w:jc w:val="both"/>
      </w:pPr>
      <w:r>
        <w:rPr>
          <w:rFonts w:ascii="Times New Roman"/>
          <w:b w:val="false"/>
          <w:i w:val="false"/>
          <w:color w:val="000000"/>
          <w:sz w:val="28"/>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 </w:t>
      </w:r>
    </w:p>
    <w:bookmarkEnd w:id="668"/>
    <w:bookmarkStart w:name="z676" w:id="669"/>
    <w:p>
      <w:pPr>
        <w:spacing w:after="0"/>
        <w:ind w:left="0"/>
        <w:jc w:val="both"/>
      </w:pPr>
      <w:r>
        <w:rPr>
          <w:rFonts w:ascii="Times New Roman"/>
          <w:b w:val="false"/>
          <w:i w:val="false"/>
          <w:color w:val="000000"/>
          <w:sz w:val="28"/>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 </w:t>
      </w:r>
    </w:p>
    <w:bookmarkEnd w:id="669"/>
    <w:bookmarkStart w:name="z677" w:id="670"/>
    <w:p>
      <w:pPr>
        <w:spacing w:after="0"/>
        <w:ind w:left="0"/>
        <w:jc w:val="both"/>
      </w:pPr>
      <w:r>
        <w:rPr>
          <w:rFonts w:ascii="Times New Roman"/>
          <w:b w:val="false"/>
          <w:i w:val="false"/>
          <w:color w:val="000000"/>
          <w:sz w:val="28"/>
        </w:rPr>
        <w:t>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bookmarkEnd w:id="670"/>
    <w:bookmarkStart w:name="z678" w:id="671"/>
    <w:p>
      <w:pPr>
        <w:spacing w:after="0"/>
        <w:ind w:left="0"/>
        <w:jc w:val="both"/>
      </w:pPr>
      <w:r>
        <w:rPr>
          <w:rFonts w:ascii="Times New Roman"/>
          <w:b w:val="false"/>
          <w:i w:val="false"/>
          <w:color w:val="000000"/>
          <w:sz w:val="28"/>
        </w:rPr>
        <w:t>
      В случае обжалования итогов конкурса, решения уполномоченного органа договор продлевается на период обжалования.</w:t>
      </w:r>
    </w:p>
    <w:bookmarkEnd w:id="671"/>
    <w:bookmarkStart w:name="z679" w:id="672"/>
    <w:p>
      <w:pPr>
        <w:spacing w:after="0"/>
        <w:ind w:left="0"/>
        <w:jc w:val="both"/>
      </w:pPr>
      <w:r>
        <w:rPr>
          <w:rFonts w:ascii="Times New Roman"/>
          <w:b w:val="false"/>
          <w:i w:val="false"/>
          <w:color w:val="000000"/>
          <w:sz w:val="28"/>
        </w:rPr>
        <w:t>
      268. Заказчик, организатор конкурса в течение двух рабочих дней размещает на интернет-ресурсе заказчика, организатора конкурса информацию о поставщике товаров.</w:t>
      </w:r>
    </w:p>
    <w:bookmarkEnd w:id="672"/>
    <w:bookmarkStart w:name="z680" w:id="673"/>
    <w:p>
      <w:pPr>
        <w:spacing w:after="0"/>
        <w:ind w:left="0"/>
        <w:jc w:val="both"/>
      </w:pPr>
      <w:r>
        <w:rPr>
          <w:rFonts w:ascii="Times New Roman"/>
          <w:b w:val="false"/>
          <w:i w:val="false"/>
          <w:color w:val="000000"/>
          <w:sz w:val="28"/>
        </w:rPr>
        <w:t xml:space="preserve">
      269. При признании повторного конкурса несостоявшимся в соответствии с </w:t>
      </w:r>
      <w:r>
        <w:rPr>
          <w:rFonts w:ascii="Times New Roman"/>
          <w:b w:val="false"/>
          <w:i w:val="false"/>
          <w:color w:val="000000"/>
          <w:sz w:val="28"/>
        </w:rPr>
        <w:t>пунктом 264</w:t>
      </w:r>
      <w:r>
        <w:rPr>
          <w:rFonts w:ascii="Times New Roman"/>
          <w:b w:val="false"/>
          <w:i w:val="false"/>
          <w:color w:val="000000"/>
          <w:sz w:val="28"/>
        </w:rPr>
        <w:t xml:space="preserve">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bookmarkEnd w:id="673"/>
    <w:bookmarkStart w:name="z681" w:id="674"/>
    <w:p>
      <w:pPr>
        <w:spacing w:after="0"/>
        <w:ind w:left="0"/>
        <w:jc w:val="both"/>
      </w:pPr>
      <w:r>
        <w:rPr>
          <w:rFonts w:ascii="Times New Roman"/>
          <w:b w:val="false"/>
          <w:i w:val="false"/>
          <w:color w:val="000000"/>
          <w:sz w:val="28"/>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674"/>
    <w:bookmarkStart w:name="z682" w:id="675"/>
    <w:p>
      <w:pPr>
        <w:spacing w:after="0"/>
        <w:ind w:left="0"/>
        <w:jc w:val="both"/>
      </w:pPr>
      <w:r>
        <w:rPr>
          <w:rFonts w:ascii="Times New Roman"/>
          <w:b w:val="false"/>
          <w:i w:val="false"/>
          <w:color w:val="000000"/>
          <w:sz w:val="28"/>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675"/>
    <w:bookmarkStart w:name="z683" w:id="676"/>
    <w:p>
      <w:pPr>
        <w:spacing w:after="0"/>
        <w:ind w:left="0"/>
        <w:jc w:val="both"/>
      </w:pPr>
      <w:r>
        <w:rPr>
          <w:rFonts w:ascii="Times New Roman"/>
          <w:b w:val="false"/>
          <w:i w:val="false"/>
          <w:color w:val="000000"/>
          <w:sz w:val="28"/>
        </w:rPr>
        <w:t>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bookmarkEnd w:id="676"/>
    <w:bookmarkStart w:name="z684" w:id="677"/>
    <w:p>
      <w:pPr>
        <w:spacing w:after="0"/>
        <w:ind w:left="0"/>
        <w:jc w:val="both"/>
      </w:pPr>
      <w:r>
        <w:rPr>
          <w:rFonts w:ascii="Times New Roman"/>
          <w:b w:val="false"/>
          <w:i w:val="false"/>
          <w:color w:val="000000"/>
          <w:sz w:val="28"/>
        </w:rPr>
        <w:t>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bookmarkEnd w:id="677"/>
    <w:bookmarkStart w:name="z685" w:id="678"/>
    <w:p>
      <w:pPr>
        <w:spacing w:after="0"/>
        <w:ind w:left="0"/>
        <w:jc w:val="both"/>
      </w:pPr>
      <w:r>
        <w:rPr>
          <w:rFonts w:ascii="Times New Roman"/>
          <w:b w:val="false"/>
          <w:i w:val="false"/>
          <w:color w:val="000000"/>
          <w:sz w:val="28"/>
        </w:rPr>
        <w:t>
      270. Потенциальный поставщик не допускается к участию в конкурсе, не может быть признан участником конкурса, победителем конкурса, если:</w:t>
      </w:r>
    </w:p>
    <w:bookmarkEnd w:id="678"/>
    <w:bookmarkStart w:name="z686" w:id="679"/>
    <w:p>
      <w:pPr>
        <w:spacing w:after="0"/>
        <w:ind w:left="0"/>
        <w:jc w:val="both"/>
      </w:pPr>
      <w:r>
        <w:rPr>
          <w:rFonts w:ascii="Times New Roman"/>
          <w:b w:val="false"/>
          <w:i w:val="false"/>
          <w:color w:val="000000"/>
          <w:sz w:val="28"/>
        </w:rPr>
        <w:t>
      1) он определен не соответствующим квалификационным требованиям по следующим основаниям:</w:t>
      </w:r>
    </w:p>
    <w:bookmarkEnd w:id="679"/>
    <w:bookmarkStart w:name="z687" w:id="680"/>
    <w:p>
      <w:pPr>
        <w:spacing w:after="0"/>
        <w:ind w:left="0"/>
        <w:jc w:val="both"/>
      </w:pPr>
      <w:r>
        <w:rPr>
          <w:rFonts w:ascii="Times New Roman"/>
          <w:b w:val="false"/>
          <w:i w:val="false"/>
          <w:color w:val="000000"/>
          <w:sz w:val="28"/>
        </w:rPr>
        <w:t>
      непредставление, а равно представление неполных сведений о квалификации к конкурсной документации;</w:t>
      </w:r>
    </w:p>
    <w:bookmarkEnd w:id="680"/>
    <w:bookmarkStart w:name="z688" w:id="681"/>
    <w:p>
      <w:pPr>
        <w:spacing w:after="0"/>
        <w:ind w:left="0"/>
        <w:jc w:val="both"/>
      </w:pPr>
      <w:r>
        <w:rPr>
          <w:rFonts w:ascii="Times New Roman"/>
          <w:b w:val="false"/>
          <w:i w:val="false"/>
          <w:color w:val="000000"/>
          <w:sz w:val="28"/>
        </w:rPr>
        <w:t>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bookmarkEnd w:id="681"/>
    <w:bookmarkStart w:name="z689" w:id="682"/>
    <w:p>
      <w:pPr>
        <w:spacing w:after="0"/>
        <w:ind w:left="0"/>
        <w:jc w:val="both"/>
      </w:pPr>
      <w:r>
        <w:rPr>
          <w:rFonts w:ascii="Times New Roman"/>
          <w:b w:val="false"/>
          <w:i w:val="false"/>
          <w:color w:val="000000"/>
          <w:sz w:val="28"/>
        </w:rPr>
        <w:t>
      установлен факт представления недостоверной информации по квалификационным требованиям;</w:t>
      </w:r>
    </w:p>
    <w:bookmarkEnd w:id="682"/>
    <w:bookmarkStart w:name="z690" w:id="683"/>
    <w:p>
      <w:pPr>
        <w:spacing w:after="0"/>
        <w:ind w:left="0"/>
        <w:jc w:val="both"/>
      </w:pPr>
      <w:r>
        <w:rPr>
          <w:rFonts w:ascii="Times New Roman"/>
          <w:b w:val="false"/>
          <w:i w:val="false"/>
          <w:color w:val="000000"/>
          <w:sz w:val="28"/>
        </w:rPr>
        <w:t>
      2) если его заявка на участие в конкурсе определена не соответствующей требованиям конкурсной документации по следующим основаниям:</w:t>
      </w:r>
    </w:p>
    <w:bookmarkEnd w:id="683"/>
    <w:bookmarkStart w:name="z691" w:id="684"/>
    <w:p>
      <w:pPr>
        <w:spacing w:after="0"/>
        <w:ind w:left="0"/>
        <w:jc w:val="both"/>
      </w:pPr>
      <w:r>
        <w:rPr>
          <w:rFonts w:ascii="Times New Roman"/>
          <w:b w:val="false"/>
          <w:i w:val="false"/>
          <w:color w:val="000000"/>
          <w:sz w:val="28"/>
        </w:rPr>
        <w:t>
      непредставление технического задания;</w:t>
      </w:r>
    </w:p>
    <w:bookmarkEnd w:id="684"/>
    <w:bookmarkStart w:name="z692" w:id="685"/>
    <w:p>
      <w:pPr>
        <w:spacing w:after="0"/>
        <w:ind w:left="0"/>
        <w:jc w:val="both"/>
      </w:pPr>
      <w:r>
        <w:rPr>
          <w:rFonts w:ascii="Times New Roman"/>
          <w:b w:val="false"/>
          <w:i w:val="false"/>
          <w:color w:val="000000"/>
          <w:sz w:val="28"/>
        </w:rPr>
        <w:t>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bookmarkEnd w:id="685"/>
    <w:bookmarkStart w:name="z693" w:id="686"/>
    <w:p>
      <w:pPr>
        <w:spacing w:after="0"/>
        <w:ind w:left="0"/>
        <w:jc w:val="both"/>
      </w:pPr>
      <w:r>
        <w:rPr>
          <w:rFonts w:ascii="Times New Roman"/>
          <w:b w:val="false"/>
          <w:i w:val="false"/>
          <w:color w:val="000000"/>
          <w:sz w:val="28"/>
        </w:rPr>
        <w:t>
      непредставление обеспечения заявки на участие в конкурсе в соответствии с требованиями конкурсной документации и настоящих Правил;</w:t>
      </w:r>
    </w:p>
    <w:bookmarkEnd w:id="686"/>
    <w:bookmarkStart w:name="z694" w:id="687"/>
    <w:p>
      <w:pPr>
        <w:spacing w:after="0"/>
        <w:ind w:left="0"/>
        <w:jc w:val="both"/>
      </w:pPr>
      <w:r>
        <w:rPr>
          <w:rFonts w:ascii="Times New Roman"/>
          <w:b w:val="false"/>
          <w:i w:val="false"/>
          <w:color w:val="000000"/>
          <w:sz w:val="28"/>
        </w:rPr>
        <w:t>
      установлен факт представления недостоверных сведений по документам, представленным в конкурсной заявке.</w:t>
      </w:r>
    </w:p>
    <w:bookmarkEnd w:id="687"/>
    <w:bookmarkStart w:name="z695" w:id="688"/>
    <w:p>
      <w:pPr>
        <w:spacing w:after="0"/>
        <w:ind w:left="0"/>
        <w:jc w:val="both"/>
      </w:pPr>
      <w:r>
        <w:rPr>
          <w:rFonts w:ascii="Times New Roman"/>
          <w:b w:val="false"/>
          <w:i w:val="false"/>
          <w:color w:val="000000"/>
          <w:sz w:val="28"/>
        </w:rPr>
        <w:t>
      271.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bookmarkEnd w:id="688"/>
    <w:bookmarkStart w:name="z696" w:id="689"/>
    <w:p>
      <w:pPr>
        <w:spacing w:after="0"/>
        <w:ind w:left="0"/>
        <w:jc w:val="both"/>
      </w:pPr>
      <w:r>
        <w:rPr>
          <w:rFonts w:ascii="Times New Roman"/>
          <w:b w:val="false"/>
          <w:i w:val="false"/>
          <w:color w:val="000000"/>
          <w:sz w:val="28"/>
        </w:rPr>
        <w:t>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bookmarkEnd w:id="689"/>
    <w:bookmarkStart w:name="z697" w:id="690"/>
    <w:p>
      <w:pPr>
        <w:spacing w:after="0"/>
        <w:ind w:left="0"/>
        <w:jc w:val="both"/>
      </w:pPr>
      <w:r>
        <w:rPr>
          <w:rFonts w:ascii="Times New Roman"/>
          <w:b w:val="false"/>
          <w:i w:val="false"/>
          <w:color w:val="000000"/>
          <w:sz w:val="28"/>
        </w:rPr>
        <w:t>
      272.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bookmarkEnd w:id="690"/>
    <w:bookmarkStart w:name="z698" w:id="691"/>
    <w:p>
      <w:pPr>
        <w:spacing w:after="0"/>
        <w:ind w:left="0"/>
        <w:jc w:val="both"/>
      </w:pPr>
      <w:r>
        <w:rPr>
          <w:rFonts w:ascii="Times New Roman"/>
          <w:b w:val="false"/>
          <w:i w:val="false"/>
          <w:color w:val="000000"/>
          <w:sz w:val="28"/>
        </w:rPr>
        <w:t>
      273.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bookmarkEnd w:id="691"/>
    <w:bookmarkStart w:name="z699" w:id="692"/>
    <w:p>
      <w:pPr>
        <w:spacing w:after="0"/>
        <w:ind w:left="0"/>
        <w:jc w:val="both"/>
      </w:pPr>
      <w:r>
        <w:rPr>
          <w:rFonts w:ascii="Times New Roman"/>
          <w:b w:val="false"/>
          <w:i w:val="false"/>
          <w:color w:val="000000"/>
          <w:sz w:val="28"/>
        </w:rPr>
        <w:t>
      274.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bookmarkEnd w:id="692"/>
    <w:bookmarkStart w:name="z700" w:id="693"/>
    <w:p>
      <w:pPr>
        <w:spacing w:after="0"/>
        <w:ind w:left="0"/>
        <w:jc w:val="both"/>
      </w:pPr>
      <w:r>
        <w:rPr>
          <w:rFonts w:ascii="Times New Roman"/>
          <w:b w:val="false"/>
          <w:i w:val="false"/>
          <w:color w:val="000000"/>
          <w:sz w:val="28"/>
        </w:rPr>
        <w:t>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bookmarkEnd w:id="693"/>
    <w:bookmarkStart w:name="z701" w:id="694"/>
    <w:p>
      <w:pPr>
        <w:spacing w:after="0"/>
        <w:ind w:left="0"/>
        <w:jc w:val="both"/>
      </w:pPr>
      <w:r>
        <w:rPr>
          <w:rFonts w:ascii="Times New Roman"/>
          <w:b w:val="false"/>
          <w:i w:val="false"/>
          <w:color w:val="000000"/>
          <w:sz w:val="28"/>
        </w:rPr>
        <w:t>
      275. Жалоба возвращается подавшему ее лицу без рассмотрения в течение двух рабочих дней со дня поступления в случае, если:</w:t>
      </w:r>
    </w:p>
    <w:bookmarkEnd w:id="694"/>
    <w:bookmarkStart w:name="z702" w:id="695"/>
    <w:p>
      <w:pPr>
        <w:spacing w:after="0"/>
        <w:ind w:left="0"/>
        <w:jc w:val="both"/>
      </w:pPr>
      <w:r>
        <w:rPr>
          <w:rFonts w:ascii="Times New Roman"/>
          <w:b w:val="false"/>
          <w:i w:val="false"/>
          <w:color w:val="000000"/>
          <w:sz w:val="28"/>
        </w:rPr>
        <w:t xml:space="preserve">
      1) жалоба не соответствует нормам, установленным </w:t>
      </w:r>
      <w:r>
        <w:rPr>
          <w:rFonts w:ascii="Times New Roman"/>
          <w:b w:val="false"/>
          <w:i w:val="false"/>
          <w:color w:val="000000"/>
          <w:sz w:val="28"/>
        </w:rPr>
        <w:t>пунктом 274</w:t>
      </w:r>
      <w:r>
        <w:rPr>
          <w:rFonts w:ascii="Times New Roman"/>
          <w:b w:val="false"/>
          <w:i w:val="false"/>
          <w:color w:val="000000"/>
          <w:sz w:val="28"/>
        </w:rPr>
        <w:t xml:space="preserve"> настоящих Правил;</w:t>
      </w:r>
    </w:p>
    <w:bookmarkEnd w:id="695"/>
    <w:bookmarkStart w:name="z703" w:id="696"/>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bookmarkEnd w:id="696"/>
    <w:bookmarkStart w:name="z704" w:id="697"/>
    <w:p>
      <w:pPr>
        <w:spacing w:after="0"/>
        <w:ind w:left="0"/>
        <w:jc w:val="both"/>
      </w:pPr>
      <w:r>
        <w:rPr>
          <w:rFonts w:ascii="Times New Roman"/>
          <w:b w:val="false"/>
          <w:i w:val="false"/>
          <w:color w:val="000000"/>
          <w:sz w:val="28"/>
        </w:rPr>
        <w:t>
      276.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bookmarkEnd w:id="697"/>
    <w:bookmarkStart w:name="z705" w:id="698"/>
    <w:p>
      <w:pPr>
        <w:spacing w:after="0"/>
        <w:ind w:left="0"/>
        <w:jc w:val="both"/>
      </w:pPr>
      <w:r>
        <w:rPr>
          <w:rFonts w:ascii="Times New Roman"/>
          <w:b w:val="false"/>
          <w:i w:val="false"/>
          <w:color w:val="000000"/>
          <w:sz w:val="28"/>
        </w:rPr>
        <w:t xml:space="preserve">
      277.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 поставке товаров, составленный в соответствии с Типовым договором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698"/>
    <w:bookmarkStart w:name="z706" w:id="699"/>
    <w:p>
      <w:pPr>
        <w:spacing w:after="0"/>
        <w:ind w:left="0"/>
        <w:jc w:val="both"/>
      </w:pPr>
      <w:r>
        <w:rPr>
          <w:rFonts w:ascii="Times New Roman"/>
          <w:b w:val="false"/>
          <w:i w:val="false"/>
          <w:color w:val="000000"/>
          <w:sz w:val="28"/>
        </w:rPr>
        <w:t>
      278.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bookmarkEnd w:id="699"/>
    <w:bookmarkStart w:name="z707" w:id="700"/>
    <w:p>
      <w:pPr>
        <w:spacing w:after="0"/>
        <w:ind w:left="0"/>
        <w:jc w:val="both"/>
      </w:pPr>
      <w:r>
        <w:rPr>
          <w:rFonts w:ascii="Times New Roman"/>
          <w:b w:val="false"/>
          <w:i w:val="false"/>
          <w:color w:val="000000"/>
          <w:sz w:val="28"/>
        </w:rPr>
        <w:t>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bookmarkEnd w:id="700"/>
    <w:bookmarkStart w:name="z708" w:id="701"/>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вносятся изменения в договор.</w:t>
      </w:r>
    </w:p>
    <w:bookmarkEnd w:id="701"/>
    <w:bookmarkStart w:name="z709" w:id="702"/>
    <w:p>
      <w:pPr>
        <w:spacing w:after="0"/>
        <w:ind w:left="0"/>
        <w:jc w:val="both"/>
      </w:pPr>
      <w:r>
        <w:rPr>
          <w:rFonts w:ascii="Times New Roman"/>
          <w:b w:val="false"/>
          <w:i w:val="false"/>
          <w:color w:val="000000"/>
          <w:sz w:val="28"/>
        </w:rPr>
        <w:t>
      279.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bookmarkEnd w:id="702"/>
    <w:bookmarkStart w:name="z710" w:id="703"/>
    <w:p>
      <w:pPr>
        <w:spacing w:after="0"/>
        <w:ind w:left="0"/>
        <w:jc w:val="both"/>
      </w:pPr>
      <w:r>
        <w:rPr>
          <w:rFonts w:ascii="Times New Roman"/>
          <w:b w:val="false"/>
          <w:i w:val="false"/>
          <w:color w:val="000000"/>
          <w:sz w:val="28"/>
        </w:rPr>
        <w:t>
      280. Поставщик в течение десяти рабочих дней со дня заключения договора вносит обеспечение исполнения договора.</w:t>
      </w:r>
    </w:p>
    <w:bookmarkEnd w:id="703"/>
    <w:bookmarkStart w:name="z711" w:id="704"/>
    <w:p>
      <w:pPr>
        <w:spacing w:after="0"/>
        <w:ind w:left="0"/>
        <w:jc w:val="both"/>
      </w:pPr>
      <w:r>
        <w:rPr>
          <w:rFonts w:ascii="Times New Roman"/>
          <w:b w:val="false"/>
          <w:i w:val="false"/>
          <w:color w:val="000000"/>
          <w:sz w:val="28"/>
        </w:rPr>
        <w:t>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bookmarkEnd w:id="704"/>
    <w:bookmarkStart w:name="z712" w:id="705"/>
    <w:p>
      <w:pPr>
        <w:spacing w:after="0"/>
        <w:ind w:left="0"/>
        <w:jc w:val="both"/>
      </w:pPr>
      <w:r>
        <w:rPr>
          <w:rFonts w:ascii="Times New Roman"/>
          <w:b w:val="false"/>
          <w:i w:val="false"/>
          <w:color w:val="000000"/>
          <w:sz w:val="28"/>
        </w:rPr>
        <w:t>
      281.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bookmarkEnd w:id="705"/>
    <w:bookmarkStart w:name="z713" w:id="706"/>
    <w:p>
      <w:pPr>
        <w:spacing w:after="0"/>
        <w:ind w:left="0"/>
        <w:jc w:val="both"/>
      </w:pPr>
      <w:r>
        <w:rPr>
          <w:rFonts w:ascii="Times New Roman"/>
          <w:b w:val="false"/>
          <w:i w:val="false"/>
          <w:color w:val="000000"/>
          <w:sz w:val="28"/>
        </w:rPr>
        <w:t>
      282.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bookmarkEnd w:id="706"/>
    <w:bookmarkStart w:name="z714" w:id="707"/>
    <w:p>
      <w:pPr>
        <w:spacing w:after="0"/>
        <w:ind w:left="0"/>
        <w:jc w:val="both"/>
      </w:pPr>
      <w:r>
        <w:rPr>
          <w:rFonts w:ascii="Times New Roman"/>
          <w:b w:val="false"/>
          <w:i w:val="false"/>
          <w:color w:val="000000"/>
          <w:sz w:val="28"/>
        </w:rPr>
        <w:t>
      283. Потенциальный поставщик, не подписавший договор в течение указанного срока, считается уклонившимся от заключения договора.</w:t>
      </w:r>
    </w:p>
    <w:bookmarkEnd w:id="707"/>
    <w:bookmarkStart w:name="z715" w:id="708"/>
    <w:p>
      <w:pPr>
        <w:spacing w:after="0"/>
        <w:ind w:left="0"/>
        <w:jc w:val="both"/>
      </w:pPr>
      <w:r>
        <w:rPr>
          <w:rFonts w:ascii="Times New Roman"/>
          <w:b w:val="false"/>
          <w:i w:val="false"/>
          <w:color w:val="000000"/>
          <w:sz w:val="28"/>
        </w:rPr>
        <w:t>
      284.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bookmarkEnd w:id="708"/>
    <w:bookmarkStart w:name="z716" w:id="709"/>
    <w:p>
      <w:pPr>
        <w:spacing w:after="0"/>
        <w:ind w:left="0"/>
        <w:jc w:val="both"/>
      </w:pPr>
      <w:r>
        <w:rPr>
          <w:rFonts w:ascii="Times New Roman"/>
          <w:b w:val="false"/>
          <w:i w:val="false"/>
          <w:color w:val="000000"/>
          <w:sz w:val="28"/>
        </w:rPr>
        <w:t>
      285.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bookmarkEnd w:id="709"/>
    <w:bookmarkStart w:name="z717" w:id="710"/>
    <w:p>
      <w:pPr>
        <w:spacing w:after="0"/>
        <w:ind w:left="0"/>
        <w:jc w:val="both"/>
      </w:pPr>
      <w:r>
        <w:rPr>
          <w:rFonts w:ascii="Times New Roman"/>
          <w:b w:val="false"/>
          <w:i w:val="false"/>
          <w:color w:val="000000"/>
          <w:sz w:val="28"/>
        </w:rPr>
        <w:t>
      286.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bookmarkEnd w:id="710"/>
    <w:bookmarkStart w:name="z718" w:id="711"/>
    <w:p>
      <w:pPr>
        <w:spacing w:after="0"/>
        <w:ind w:left="0"/>
        <w:jc w:val="both"/>
      </w:pPr>
      <w:r>
        <w:rPr>
          <w:rFonts w:ascii="Times New Roman"/>
          <w:b w:val="false"/>
          <w:i w:val="false"/>
          <w:color w:val="000000"/>
          <w:sz w:val="28"/>
        </w:rPr>
        <w:t>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bookmarkEnd w:id="711"/>
    <w:bookmarkStart w:name="z719" w:id="712"/>
    <w:p>
      <w:pPr>
        <w:spacing w:after="0"/>
        <w:ind w:left="0"/>
        <w:jc w:val="both"/>
      </w:pPr>
      <w:r>
        <w:rPr>
          <w:rFonts w:ascii="Times New Roman"/>
          <w:b w:val="false"/>
          <w:i w:val="false"/>
          <w:color w:val="000000"/>
          <w:sz w:val="28"/>
        </w:rPr>
        <w:t>
      287.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bookmarkEnd w:id="712"/>
    <w:bookmarkStart w:name="z720" w:id="713"/>
    <w:p>
      <w:pPr>
        <w:spacing w:after="0"/>
        <w:ind w:left="0"/>
        <w:jc w:val="both"/>
      </w:pPr>
      <w:r>
        <w:rPr>
          <w:rFonts w:ascii="Times New Roman"/>
          <w:b w:val="false"/>
          <w:i w:val="false"/>
          <w:color w:val="000000"/>
          <w:sz w:val="28"/>
        </w:rPr>
        <w:t>
      288.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bookmarkEnd w:id="713"/>
    <w:bookmarkStart w:name="z721" w:id="714"/>
    <w:p>
      <w:pPr>
        <w:spacing w:after="0"/>
        <w:ind w:left="0"/>
        <w:jc w:val="both"/>
      </w:pPr>
      <w:r>
        <w:rPr>
          <w:rFonts w:ascii="Times New Roman"/>
          <w:b w:val="false"/>
          <w:i w:val="false"/>
          <w:color w:val="000000"/>
          <w:sz w:val="28"/>
        </w:rPr>
        <w:t>
      289. Размер обеспечения исполнения договора устанавливается организатором конкурса в размере трех процентов от общей суммы договора.</w:t>
      </w:r>
    </w:p>
    <w:bookmarkEnd w:id="714"/>
    <w:bookmarkStart w:name="z722" w:id="715"/>
    <w:p>
      <w:pPr>
        <w:spacing w:after="0"/>
        <w:ind w:left="0"/>
        <w:jc w:val="both"/>
      </w:pPr>
      <w:r>
        <w:rPr>
          <w:rFonts w:ascii="Times New Roman"/>
          <w:b w:val="false"/>
          <w:i w:val="false"/>
          <w:color w:val="000000"/>
          <w:sz w:val="28"/>
        </w:rPr>
        <w:t>
      290. Поставщик может выбрать один из следующих видов обеспечения исполнения договора:</w:t>
      </w:r>
    </w:p>
    <w:bookmarkEnd w:id="715"/>
    <w:bookmarkStart w:name="z723" w:id="716"/>
    <w:p>
      <w:pPr>
        <w:spacing w:after="0"/>
        <w:ind w:left="0"/>
        <w:jc w:val="both"/>
      </w:pPr>
      <w:r>
        <w:rPr>
          <w:rFonts w:ascii="Times New Roman"/>
          <w:b w:val="false"/>
          <w:i w:val="false"/>
          <w:color w:val="000000"/>
          <w:sz w:val="28"/>
        </w:rPr>
        <w:t>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bookmarkEnd w:id="716"/>
    <w:bookmarkStart w:name="z724" w:id="717"/>
    <w:p>
      <w:pPr>
        <w:spacing w:after="0"/>
        <w:ind w:left="0"/>
        <w:jc w:val="both"/>
      </w:pPr>
      <w:r>
        <w:rPr>
          <w:rFonts w:ascii="Times New Roman"/>
          <w:b w:val="false"/>
          <w:i w:val="false"/>
          <w:color w:val="000000"/>
          <w:sz w:val="28"/>
        </w:rPr>
        <w:t>
      2) банковскую гарантию.</w:t>
      </w:r>
    </w:p>
    <w:bookmarkEnd w:id="717"/>
    <w:bookmarkStart w:name="z725" w:id="718"/>
    <w:p>
      <w:pPr>
        <w:spacing w:after="0"/>
        <w:ind w:left="0"/>
        <w:jc w:val="both"/>
      </w:pPr>
      <w:r>
        <w:rPr>
          <w:rFonts w:ascii="Times New Roman"/>
          <w:b w:val="false"/>
          <w:i w:val="false"/>
          <w:color w:val="000000"/>
          <w:sz w:val="28"/>
        </w:rPr>
        <w:t>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bookmarkEnd w:id="718"/>
    <w:bookmarkStart w:name="z726" w:id="719"/>
    <w:p>
      <w:pPr>
        <w:spacing w:after="0"/>
        <w:ind w:left="0"/>
        <w:jc w:val="both"/>
      </w:pPr>
      <w:r>
        <w:rPr>
          <w:rFonts w:ascii="Times New Roman"/>
          <w:b w:val="false"/>
          <w:i w:val="false"/>
          <w:color w:val="000000"/>
          <w:sz w:val="28"/>
        </w:rPr>
        <w:t>
      291. Документы об исполнении договора (акт приема-передачи товара, счет-фактура) оформляются в электронной форме.</w:t>
      </w:r>
    </w:p>
    <w:bookmarkEnd w:id="719"/>
    <w:bookmarkStart w:name="z727" w:id="720"/>
    <w:p>
      <w:pPr>
        <w:spacing w:after="0"/>
        <w:ind w:left="0"/>
        <w:jc w:val="both"/>
      </w:pPr>
      <w:r>
        <w:rPr>
          <w:rFonts w:ascii="Times New Roman"/>
          <w:b w:val="false"/>
          <w:i w:val="false"/>
          <w:color w:val="000000"/>
          <w:sz w:val="28"/>
        </w:rPr>
        <w:t>
      Договор считается исполненным при условии полного выполнения заказчиком и поставщиком принятых обязательств по указанному договору.</w:t>
      </w:r>
    </w:p>
    <w:bookmarkEnd w:id="720"/>
    <w:bookmarkStart w:name="z728" w:id="721"/>
    <w:p>
      <w:pPr>
        <w:spacing w:after="0"/>
        <w:ind w:left="0"/>
        <w:jc w:val="both"/>
      </w:pPr>
      <w:r>
        <w:rPr>
          <w:rFonts w:ascii="Times New Roman"/>
          <w:b w:val="false"/>
          <w:i w:val="false"/>
          <w:color w:val="000000"/>
          <w:sz w:val="28"/>
        </w:rPr>
        <w:t>
      Исполнение договора при поставке товаров осуществляется в следующей последовательности:</w:t>
      </w:r>
    </w:p>
    <w:bookmarkEnd w:id="721"/>
    <w:bookmarkStart w:name="z729" w:id="722"/>
    <w:p>
      <w:pPr>
        <w:spacing w:after="0"/>
        <w:ind w:left="0"/>
        <w:jc w:val="both"/>
      </w:pPr>
      <w:r>
        <w:rPr>
          <w:rFonts w:ascii="Times New Roman"/>
          <w:b w:val="false"/>
          <w:i w:val="false"/>
          <w:color w:val="000000"/>
          <w:sz w:val="28"/>
        </w:rPr>
        <w:t>
      1) доставка товара в пункт назначения товара с предоставлением оригинала накладной;</w:t>
      </w:r>
    </w:p>
    <w:bookmarkEnd w:id="722"/>
    <w:bookmarkStart w:name="z730" w:id="723"/>
    <w:p>
      <w:pPr>
        <w:spacing w:after="0"/>
        <w:ind w:left="0"/>
        <w:jc w:val="both"/>
      </w:pPr>
      <w:r>
        <w:rPr>
          <w:rFonts w:ascii="Times New Roman"/>
          <w:b w:val="false"/>
          <w:i w:val="false"/>
          <w:color w:val="000000"/>
          <w:sz w:val="28"/>
        </w:rPr>
        <w:t>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bookmarkEnd w:id="723"/>
    <w:bookmarkStart w:name="z731" w:id="724"/>
    <w:p>
      <w:pPr>
        <w:spacing w:after="0"/>
        <w:ind w:left="0"/>
        <w:jc w:val="both"/>
      </w:pPr>
      <w:r>
        <w:rPr>
          <w:rFonts w:ascii="Times New Roman"/>
          <w:b w:val="false"/>
          <w:i w:val="false"/>
          <w:color w:val="000000"/>
          <w:sz w:val="28"/>
        </w:rPr>
        <w:t>
       3) приемка товара заказчиком;</w:t>
      </w:r>
    </w:p>
    <w:bookmarkEnd w:id="724"/>
    <w:bookmarkStart w:name="z732" w:id="725"/>
    <w:p>
      <w:pPr>
        <w:spacing w:after="0"/>
        <w:ind w:left="0"/>
        <w:jc w:val="both"/>
      </w:pPr>
      <w:r>
        <w:rPr>
          <w:rFonts w:ascii="Times New Roman"/>
          <w:b w:val="false"/>
          <w:i w:val="false"/>
          <w:color w:val="000000"/>
          <w:sz w:val="28"/>
        </w:rPr>
        <w:t>
       4) 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725"/>
    <w:bookmarkStart w:name="z733" w:id="726"/>
    <w:p>
      <w:pPr>
        <w:spacing w:after="0"/>
        <w:ind w:left="0"/>
        <w:jc w:val="both"/>
      </w:pPr>
      <w:r>
        <w:rPr>
          <w:rFonts w:ascii="Times New Roman"/>
          <w:b w:val="false"/>
          <w:i w:val="false"/>
          <w:color w:val="000000"/>
          <w:sz w:val="28"/>
        </w:rPr>
        <w:t>
      5) оплата заказчиком за поставленный товар.</w:t>
      </w:r>
    </w:p>
    <w:bookmarkEnd w:id="726"/>
    <w:bookmarkStart w:name="z734" w:id="727"/>
    <w:p>
      <w:pPr>
        <w:spacing w:after="0"/>
        <w:ind w:left="0"/>
        <w:jc w:val="both"/>
      </w:pPr>
      <w:r>
        <w:rPr>
          <w:rFonts w:ascii="Times New Roman"/>
          <w:b w:val="false"/>
          <w:i w:val="false"/>
          <w:color w:val="000000"/>
          <w:sz w:val="28"/>
        </w:rPr>
        <w:t xml:space="preserve">
      292. Поставщик направляет посредством веб-портала заказчику утвержденный электронно-цифровой подписью акт приема-передачи товаров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с заполнением сведений о товарах.</w:t>
      </w:r>
    </w:p>
    <w:bookmarkEnd w:id="727"/>
    <w:bookmarkStart w:name="z735" w:id="728"/>
    <w:p>
      <w:pPr>
        <w:spacing w:after="0"/>
        <w:ind w:left="0"/>
        <w:jc w:val="both"/>
      </w:pPr>
      <w:r>
        <w:rPr>
          <w:rFonts w:ascii="Times New Roman"/>
          <w:b w:val="false"/>
          <w:i w:val="false"/>
          <w:color w:val="000000"/>
          <w:sz w:val="28"/>
        </w:rPr>
        <w:t>
      293. 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bookmarkEnd w:id="728"/>
    <w:bookmarkStart w:name="z736" w:id="729"/>
    <w:p>
      <w:pPr>
        <w:spacing w:after="0"/>
        <w:ind w:left="0"/>
        <w:jc w:val="left"/>
      </w:pPr>
      <w:r>
        <w:rPr>
          <w:rFonts w:ascii="Times New Roman"/>
          <w:b/>
          <w:i w:val="false"/>
          <w:color w:val="000000"/>
        </w:rPr>
        <w:t xml:space="preserve"> Параграф 3. Порядок приобретения товаров, связанных с обеспечением питания обучающихся государственных организаций технического и профессионального, послесреднего образования</w:t>
      </w:r>
    </w:p>
    <w:bookmarkEnd w:id="729"/>
    <w:bookmarkStart w:name="z737" w:id="730"/>
    <w:p>
      <w:pPr>
        <w:spacing w:after="0"/>
        <w:ind w:left="0"/>
        <w:jc w:val="both"/>
      </w:pPr>
      <w:r>
        <w:rPr>
          <w:rFonts w:ascii="Times New Roman"/>
          <w:b w:val="false"/>
          <w:i w:val="false"/>
          <w:color w:val="000000"/>
          <w:sz w:val="28"/>
        </w:rPr>
        <w:t>
      294. Приобретение товаров, связанных с обеспечением питания детей, обучающихся в организациях технического и профессионального, послесреднего образования, на конкурсной основе предусматривает выполнение следующих последовательных действий:</w:t>
      </w:r>
    </w:p>
    <w:bookmarkEnd w:id="730"/>
    <w:bookmarkStart w:name="z738" w:id="731"/>
    <w:p>
      <w:pPr>
        <w:spacing w:after="0"/>
        <w:ind w:left="0"/>
        <w:jc w:val="both"/>
      </w:pPr>
      <w:r>
        <w:rPr>
          <w:rFonts w:ascii="Times New Roman"/>
          <w:b w:val="false"/>
          <w:i w:val="false"/>
          <w:color w:val="000000"/>
          <w:sz w:val="28"/>
        </w:rPr>
        <w:t>
      1) разработка и утверждение плана приобретения товаров, в случае если организатором конкурса выступает не сам заказчик - направление заказчиком посредством веб-портала пунктов годового плана приобретения товаров (предварительного годового плана приобретения товаров) для выполнения процедур организации и проведения конкурса;</w:t>
      </w:r>
    </w:p>
    <w:bookmarkEnd w:id="731"/>
    <w:bookmarkStart w:name="z739" w:id="732"/>
    <w:p>
      <w:pPr>
        <w:spacing w:after="0"/>
        <w:ind w:left="0"/>
        <w:jc w:val="both"/>
      </w:pPr>
      <w:r>
        <w:rPr>
          <w:rFonts w:ascii="Times New Roman"/>
          <w:b w:val="false"/>
          <w:i w:val="false"/>
          <w:color w:val="000000"/>
          <w:sz w:val="28"/>
        </w:rPr>
        <w:t>
      2) формирование и утверждение состава конкурсной комиссии, в случае проведения конкурса организатором включение в состав конкурсной комиссии сотрудников заказчика является не обязательным;</w:t>
      </w:r>
    </w:p>
    <w:bookmarkEnd w:id="732"/>
    <w:bookmarkStart w:name="z740" w:id="733"/>
    <w:p>
      <w:pPr>
        <w:spacing w:after="0"/>
        <w:ind w:left="0"/>
        <w:jc w:val="both"/>
      </w:pPr>
      <w:r>
        <w:rPr>
          <w:rFonts w:ascii="Times New Roman"/>
          <w:b w:val="false"/>
          <w:i w:val="false"/>
          <w:color w:val="000000"/>
          <w:sz w:val="28"/>
        </w:rPr>
        <w:t xml:space="preserve">
      3) утверждение конкурсной документации; </w:t>
      </w:r>
    </w:p>
    <w:bookmarkEnd w:id="733"/>
    <w:bookmarkStart w:name="z741" w:id="734"/>
    <w:p>
      <w:pPr>
        <w:spacing w:after="0"/>
        <w:ind w:left="0"/>
        <w:jc w:val="both"/>
      </w:pPr>
      <w:r>
        <w:rPr>
          <w:rFonts w:ascii="Times New Roman"/>
          <w:b w:val="false"/>
          <w:i w:val="false"/>
          <w:color w:val="000000"/>
          <w:sz w:val="28"/>
        </w:rPr>
        <w:t>
      4) размещение на веб-портале объявления об осуществлении процедуры выбора поставщика, а также текста конкурсной документации;</w:t>
      </w:r>
    </w:p>
    <w:bookmarkEnd w:id="734"/>
    <w:bookmarkStart w:name="z742" w:id="735"/>
    <w:p>
      <w:pPr>
        <w:spacing w:after="0"/>
        <w:ind w:left="0"/>
        <w:jc w:val="both"/>
      </w:pPr>
      <w:r>
        <w:rPr>
          <w:rFonts w:ascii="Times New Roman"/>
          <w:b w:val="false"/>
          <w:i w:val="false"/>
          <w:color w:val="000000"/>
          <w:sz w:val="28"/>
        </w:rPr>
        <w:t>
      5)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735"/>
    <w:bookmarkStart w:name="z743" w:id="736"/>
    <w:p>
      <w:pPr>
        <w:spacing w:after="0"/>
        <w:ind w:left="0"/>
        <w:jc w:val="both"/>
      </w:pPr>
      <w:r>
        <w:rPr>
          <w:rFonts w:ascii="Times New Roman"/>
          <w:b w:val="false"/>
          <w:i w:val="false"/>
          <w:color w:val="000000"/>
          <w:sz w:val="28"/>
        </w:rPr>
        <w:t>
      6) автоматическое вскрытие заявок и размещение на веб-портале соответствующего протокола вскрытия;</w:t>
      </w:r>
    </w:p>
    <w:bookmarkEnd w:id="736"/>
    <w:bookmarkStart w:name="z744" w:id="737"/>
    <w:p>
      <w:pPr>
        <w:spacing w:after="0"/>
        <w:ind w:left="0"/>
        <w:jc w:val="both"/>
      </w:pPr>
      <w:r>
        <w:rPr>
          <w:rFonts w:ascii="Times New Roman"/>
          <w:b w:val="false"/>
          <w:i w:val="false"/>
          <w:color w:val="000000"/>
          <w:sz w:val="28"/>
        </w:rPr>
        <w:t>
      7)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w:t>
      </w:r>
    </w:p>
    <w:bookmarkEnd w:id="737"/>
    <w:bookmarkStart w:name="z745" w:id="738"/>
    <w:p>
      <w:pPr>
        <w:spacing w:after="0"/>
        <w:ind w:left="0"/>
        <w:jc w:val="both"/>
      </w:pPr>
      <w:r>
        <w:rPr>
          <w:rFonts w:ascii="Times New Roman"/>
          <w:b w:val="false"/>
          <w:i w:val="false"/>
          <w:color w:val="000000"/>
          <w:sz w:val="28"/>
        </w:rPr>
        <w:t>
      8)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w:t>
      </w:r>
    </w:p>
    <w:bookmarkEnd w:id="738"/>
    <w:bookmarkStart w:name="z746" w:id="739"/>
    <w:p>
      <w:pPr>
        <w:spacing w:after="0"/>
        <w:ind w:left="0"/>
        <w:jc w:val="both"/>
      </w:pPr>
      <w:r>
        <w:rPr>
          <w:rFonts w:ascii="Times New Roman"/>
          <w:b w:val="false"/>
          <w:i w:val="false"/>
          <w:color w:val="000000"/>
          <w:sz w:val="28"/>
        </w:rPr>
        <w:t xml:space="preserve">
      9) определение победителя конкурса, а также потенциального поставщика, занявшего второе, третье и так далее место, и размещение на веб-портале протокола об итогах закупок; </w:t>
      </w:r>
    </w:p>
    <w:bookmarkEnd w:id="739"/>
    <w:bookmarkStart w:name="z747" w:id="740"/>
    <w:p>
      <w:pPr>
        <w:spacing w:after="0"/>
        <w:ind w:left="0"/>
        <w:jc w:val="both"/>
      </w:pPr>
      <w:r>
        <w:rPr>
          <w:rFonts w:ascii="Times New Roman"/>
          <w:b w:val="false"/>
          <w:i w:val="false"/>
          <w:color w:val="000000"/>
          <w:sz w:val="28"/>
        </w:rPr>
        <w:t>
      10) заключение договора заказчика, организатора с победителем на основании протокола об итогах конкурса.</w:t>
      </w:r>
    </w:p>
    <w:bookmarkEnd w:id="740"/>
    <w:bookmarkStart w:name="z748" w:id="741"/>
    <w:p>
      <w:pPr>
        <w:spacing w:after="0"/>
        <w:ind w:left="0"/>
        <w:jc w:val="both"/>
      </w:pPr>
      <w:r>
        <w:rPr>
          <w:rFonts w:ascii="Times New Roman"/>
          <w:b w:val="false"/>
          <w:i w:val="false"/>
          <w:color w:val="000000"/>
          <w:sz w:val="28"/>
        </w:rPr>
        <w:t>
      295. В конкурсной документации либо в размещаемой информации не допускается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товаров отдельным потенциальным поставщикам.</w:t>
      </w:r>
    </w:p>
    <w:bookmarkEnd w:id="741"/>
    <w:bookmarkStart w:name="z749" w:id="742"/>
    <w:p>
      <w:pPr>
        <w:spacing w:after="0"/>
        <w:ind w:left="0"/>
        <w:jc w:val="both"/>
      </w:pPr>
      <w:r>
        <w:rPr>
          <w:rFonts w:ascii="Times New Roman"/>
          <w:b w:val="false"/>
          <w:i w:val="false"/>
          <w:color w:val="000000"/>
          <w:sz w:val="28"/>
        </w:rPr>
        <w:t>
      296. Приобретение товаров осуществляется организатором конкурса на основании утвержденного плана приобретения товаров организатором или заказчиком.</w:t>
      </w:r>
    </w:p>
    <w:bookmarkEnd w:id="742"/>
    <w:bookmarkStart w:name="z750" w:id="743"/>
    <w:p>
      <w:pPr>
        <w:spacing w:after="0"/>
        <w:ind w:left="0"/>
        <w:jc w:val="both"/>
      </w:pPr>
      <w:r>
        <w:rPr>
          <w:rFonts w:ascii="Times New Roman"/>
          <w:b w:val="false"/>
          <w:i w:val="false"/>
          <w:color w:val="000000"/>
          <w:sz w:val="28"/>
        </w:rPr>
        <w:t xml:space="preserve">
      297. На основании соответствующего бюджета заказчик или, в случае, если заказчик и организатор конкурса выступают в одном лице,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743"/>
    <w:bookmarkStart w:name="z751" w:id="744"/>
    <w:p>
      <w:pPr>
        <w:spacing w:after="0"/>
        <w:ind w:left="0"/>
        <w:jc w:val="both"/>
      </w:pPr>
      <w:r>
        <w:rPr>
          <w:rFonts w:ascii="Times New Roman"/>
          <w:b w:val="false"/>
          <w:i w:val="false"/>
          <w:color w:val="000000"/>
          <w:sz w:val="28"/>
        </w:rPr>
        <w:t>
      298. Заказчик или, в случае если заказчик и организатор конкурса выступают в одном лице, организатор конкурса в течение пяти рабочих дней со дня утверждения плана приобретения товаров размещает его на веб-портале.</w:t>
      </w:r>
    </w:p>
    <w:bookmarkEnd w:id="744"/>
    <w:bookmarkStart w:name="z752" w:id="745"/>
    <w:p>
      <w:pPr>
        <w:spacing w:after="0"/>
        <w:ind w:left="0"/>
        <w:jc w:val="both"/>
      </w:pPr>
      <w:r>
        <w:rPr>
          <w:rFonts w:ascii="Times New Roman"/>
          <w:b w:val="false"/>
          <w:i w:val="false"/>
          <w:color w:val="000000"/>
          <w:sz w:val="28"/>
        </w:rPr>
        <w:t>
      Заказчик предоставляет организатору информацию и документы для организации и проведения конкурса.</w:t>
      </w:r>
    </w:p>
    <w:bookmarkEnd w:id="745"/>
    <w:bookmarkStart w:name="z753" w:id="746"/>
    <w:p>
      <w:pPr>
        <w:spacing w:after="0"/>
        <w:ind w:left="0"/>
        <w:jc w:val="both"/>
      </w:pPr>
      <w:r>
        <w:rPr>
          <w:rFonts w:ascii="Times New Roman"/>
          <w:b w:val="false"/>
          <w:i w:val="false"/>
          <w:color w:val="000000"/>
          <w:sz w:val="28"/>
        </w:rPr>
        <w:t>
      299. Внесение изменений и (или) дополнений в план приобретения товаров осуществляется в случае внесения изменений и (или) дополнений в бюджет заказчика или, если заказчик и организатор конкурса выступают в одном лице, организатора конкурса.</w:t>
      </w:r>
    </w:p>
    <w:bookmarkEnd w:id="746"/>
    <w:bookmarkStart w:name="z754" w:id="747"/>
    <w:p>
      <w:pPr>
        <w:spacing w:after="0"/>
        <w:ind w:left="0"/>
        <w:jc w:val="both"/>
      </w:pPr>
      <w:r>
        <w:rPr>
          <w:rFonts w:ascii="Times New Roman"/>
          <w:b w:val="false"/>
          <w:i w:val="false"/>
          <w:color w:val="000000"/>
          <w:sz w:val="28"/>
        </w:rPr>
        <w:t>
      Заказчик или, в случае если заказчик и организатор конкурса выступают в одном лице, организатор конкурса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веб-портале.</w:t>
      </w:r>
    </w:p>
    <w:bookmarkEnd w:id="747"/>
    <w:bookmarkStart w:name="z755" w:id="748"/>
    <w:p>
      <w:pPr>
        <w:spacing w:after="0"/>
        <w:ind w:left="0"/>
        <w:jc w:val="both"/>
      </w:pPr>
      <w:r>
        <w:rPr>
          <w:rFonts w:ascii="Times New Roman"/>
          <w:b w:val="false"/>
          <w:i w:val="false"/>
          <w:color w:val="000000"/>
          <w:sz w:val="28"/>
        </w:rPr>
        <w:t>
      300. Для выполнения процедур организации и проведения конкурса организатор конкурса утверждает конкурсную комиссию и определяет секретаря конкурсной комиссии.</w:t>
      </w:r>
    </w:p>
    <w:bookmarkEnd w:id="748"/>
    <w:bookmarkStart w:name="z756" w:id="749"/>
    <w:p>
      <w:pPr>
        <w:spacing w:after="0"/>
        <w:ind w:left="0"/>
        <w:jc w:val="both"/>
      </w:pPr>
      <w:r>
        <w:rPr>
          <w:rFonts w:ascii="Times New Roman"/>
          <w:b w:val="false"/>
          <w:i w:val="false"/>
          <w:color w:val="000000"/>
          <w:sz w:val="28"/>
        </w:rPr>
        <w:t>
      301.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w:t>
      </w:r>
    </w:p>
    <w:bookmarkEnd w:id="749"/>
    <w:bookmarkStart w:name="z757" w:id="750"/>
    <w:p>
      <w:pPr>
        <w:spacing w:after="0"/>
        <w:ind w:left="0"/>
        <w:jc w:val="both"/>
      </w:pPr>
      <w:r>
        <w:rPr>
          <w:rFonts w:ascii="Times New Roman"/>
          <w:b w:val="false"/>
          <w:i w:val="false"/>
          <w:color w:val="000000"/>
          <w:sz w:val="28"/>
        </w:rPr>
        <w:t>
      302. Конкурсная комиссия создается приказом организатора конкурса и состоит из нечетного количества членов комиссии, но не менее пяти человек.</w:t>
      </w:r>
    </w:p>
    <w:bookmarkEnd w:id="750"/>
    <w:bookmarkStart w:name="z758" w:id="751"/>
    <w:p>
      <w:pPr>
        <w:spacing w:after="0"/>
        <w:ind w:left="0"/>
        <w:jc w:val="both"/>
      </w:pPr>
      <w:r>
        <w:rPr>
          <w:rFonts w:ascii="Times New Roman"/>
          <w:b w:val="false"/>
          <w:i w:val="false"/>
          <w:color w:val="000000"/>
          <w:sz w:val="28"/>
        </w:rPr>
        <w:t xml:space="preserve">
      Члены конкурсной комиссии рассматривают заявки и принимают участие в голосовании без замены отсутствующих членов комиссии. </w:t>
      </w:r>
    </w:p>
    <w:bookmarkEnd w:id="751"/>
    <w:bookmarkStart w:name="z759" w:id="752"/>
    <w:p>
      <w:pPr>
        <w:spacing w:after="0"/>
        <w:ind w:left="0"/>
        <w:jc w:val="both"/>
      </w:pPr>
      <w:r>
        <w:rPr>
          <w:rFonts w:ascii="Times New Roman"/>
          <w:b w:val="false"/>
          <w:i w:val="false"/>
          <w:color w:val="000000"/>
          <w:sz w:val="28"/>
        </w:rPr>
        <w:t>
      303. Организатор конкурса включает по согласованию в состав конкурсной комиссии представителей местных исполнительных органов, а также территориальных подразделений ведомства государственного органа в сфере санитарно-эпидемиологического благополучия населения, зарегистрированных на веб-портале.</w:t>
      </w:r>
    </w:p>
    <w:bookmarkEnd w:id="752"/>
    <w:bookmarkStart w:name="z760" w:id="753"/>
    <w:p>
      <w:pPr>
        <w:spacing w:after="0"/>
        <w:ind w:left="0"/>
        <w:jc w:val="both"/>
      </w:pPr>
      <w:r>
        <w:rPr>
          <w:rFonts w:ascii="Times New Roman"/>
          <w:b w:val="false"/>
          <w:i w:val="false"/>
          <w:color w:val="000000"/>
          <w:sz w:val="28"/>
        </w:rPr>
        <w:t>
      304. Председателем конкурсной комиссии определяется должностное лицо не ниже заместителя первого руководителя организатора либо лица, исполняющего обязанности первого руководителя или его заместителя.</w:t>
      </w:r>
    </w:p>
    <w:bookmarkEnd w:id="753"/>
    <w:bookmarkStart w:name="z761" w:id="754"/>
    <w:p>
      <w:pPr>
        <w:spacing w:after="0"/>
        <w:ind w:left="0"/>
        <w:jc w:val="both"/>
      </w:pPr>
      <w:r>
        <w:rPr>
          <w:rFonts w:ascii="Times New Roman"/>
          <w:b w:val="false"/>
          <w:i w:val="false"/>
          <w:color w:val="000000"/>
          <w:sz w:val="28"/>
        </w:rPr>
        <w:t>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bookmarkEnd w:id="754"/>
    <w:bookmarkStart w:name="z762" w:id="755"/>
    <w:p>
      <w:pPr>
        <w:spacing w:after="0"/>
        <w:ind w:left="0"/>
        <w:jc w:val="both"/>
      </w:pPr>
      <w:r>
        <w:rPr>
          <w:rFonts w:ascii="Times New Roman"/>
          <w:b w:val="false"/>
          <w:i w:val="false"/>
          <w:color w:val="000000"/>
          <w:sz w:val="28"/>
        </w:rPr>
        <w:t>
      305. Председатель конкурсной комиссии руководит деятельностью конкурсной комиссии и осуществляет функции, предусмотренные настоящими Правилами.</w:t>
      </w:r>
    </w:p>
    <w:bookmarkEnd w:id="755"/>
    <w:bookmarkStart w:name="z763" w:id="756"/>
    <w:p>
      <w:pPr>
        <w:spacing w:after="0"/>
        <w:ind w:left="0"/>
        <w:jc w:val="both"/>
      </w:pPr>
      <w:r>
        <w:rPr>
          <w:rFonts w:ascii="Times New Roman"/>
          <w:b w:val="false"/>
          <w:i w:val="false"/>
          <w:color w:val="000000"/>
          <w:sz w:val="28"/>
        </w:rPr>
        <w:t>
      306. Конкурсная комиссия действует со дня вступления в силу решения о ее создании и прекращает свою деятельность в день заключения договора.</w:t>
      </w:r>
    </w:p>
    <w:bookmarkEnd w:id="756"/>
    <w:bookmarkStart w:name="z764" w:id="757"/>
    <w:p>
      <w:pPr>
        <w:spacing w:after="0"/>
        <w:ind w:left="0"/>
        <w:jc w:val="both"/>
      </w:pPr>
      <w:r>
        <w:rPr>
          <w:rFonts w:ascii="Times New Roman"/>
          <w:b w:val="false"/>
          <w:i w:val="false"/>
          <w:color w:val="000000"/>
          <w:sz w:val="28"/>
        </w:rPr>
        <w:t>
      307. Заседание конкурсной комиссии является правомочным, если на нем присутствует не менее двух третей членов конкурсной комиссии, без права замены. В случае отсутствия одного из членов конкурсной комиссии, в протоколе заседания конкурсной комиссии указывается причина его отсутствия.</w:t>
      </w:r>
    </w:p>
    <w:bookmarkEnd w:id="757"/>
    <w:bookmarkStart w:name="z765" w:id="758"/>
    <w:p>
      <w:pPr>
        <w:spacing w:after="0"/>
        <w:ind w:left="0"/>
        <w:jc w:val="both"/>
      </w:pPr>
      <w:r>
        <w:rPr>
          <w:rFonts w:ascii="Times New Roman"/>
          <w:b w:val="false"/>
          <w:i w:val="false"/>
          <w:color w:val="000000"/>
          <w:sz w:val="28"/>
        </w:rPr>
        <w:t>
      308.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участвует в голосовании при принятии конкурсной комиссией решений.</w:t>
      </w:r>
    </w:p>
    <w:bookmarkEnd w:id="758"/>
    <w:bookmarkStart w:name="z766" w:id="759"/>
    <w:p>
      <w:pPr>
        <w:spacing w:after="0"/>
        <w:ind w:left="0"/>
        <w:jc w:val="both"/>
      </w:pPr>
      <w:r>
        <w:rPr>
          <w:rFonts w:ascii="Times New Roman"/>
          <w:b w:val="false"/>
          <w:i w:val="false"/>
          <w:color w:val="000000"/>
          <w:sz w:val="28"/>
        </w:rPr>
        <w:t>
      Секретарь конкурсной комиссии определяется из числа должностных лиц органа или организации, который (ая) является организатором конкурса, ответственным за организацию и проведение конкурса.</w:t>
      </w:r>
    </w:p>
    <w:bookmarkEnd w:id="759"/>
    <w:bookmarkStart w:name="z767" w:id="760"/>
    <w:p>
      <w:pPr>
        <w:spacing w:after="0"/>
        <w:ind w:left="0"/>
        <w:jc w:val="both"/>
      </w:pPr>
      <w:r>
        <w:rPr>
          <w:rFonts w:ascii="Times New Roman"/>
          <w:b w:val="false"/>
          <w:i w:val="false"/>
          <w:color w:val="000000"/>
          <w:sz w:val="28"/>
        </w:rPr>
        <w:t>
      309. Секретарь конкурсной комиссии:</w:t>
      </w:r>
    </w:p>
    <w:bookmarkEnd w:id="760"/>
    <w:bookmarkStart w:name="z768" w:id="761"/>
    <w:p>
      <w:pPr>
        <w:spacing w:after="0"/>
        <w:ind w:left="0"/>
        <w:jc w:val="both"/>
      </w:pPr>
      <w:r>
        <w:rPr>
          <w:rFonts w:ascii="Times New Roman"/>
          <w:b w:val="false"/>
          <w:i w:val="false"/>
          <w:color w:val="000000"/>
          <w:sz w:val="28"/>
        </w:rPr>
        <w:t>
      1) формирует и размещает на веб-портале конкурсную документацию;</w:t>
      </w:r>
    </w:p>
    <w:bookmarkEnd w:id="761"/>
    <w:bookmarkStart w:name="z769" w:id="762"/>
    <w:p>
      <w:pPr>
        <w:spacing w:after="0"/>
        <w:ind w:left="0"/>
        <w:jc w:val="both"/>
      </w:pPr>
      <w:r>
        <w:rPr>
          <w:rFonts w:ascii="Times New Roman"/>
          <w:b w:val="false"/>
          <w:i w:val="false"/>
          <w:color w:val="000000"/>
          <w:sz w:val="28"/>
        </w:rPr>
        <w:t>
      2) размещает на веб-портале объявление о проведении конкурса, протокол вскрытия заявок на участие в конкурсе, протокол об итогах конкурса, а также другие документы при их наличии;</w:t>
      </w:r>
    </w:p>
    <w:bookmarkEnd w:id="762"/>
    <w:bookmarkStart w:name="z770" w:id="763"/>
    <w:p>
      <w:pPr>
        <w:spacing w:after="0"/>
        <w:ind w:left="0"/>
        <w:jc w:val="both"/>
      </w:pPr>
      <w:r>
        <w:rPr>
          <w:rFonts w:ascii="Times New Roman"/>
          <w:b w:val="false"/>
          <w:i w:val="false"/>
          <w:color w:val="000000"/>
          <w:sz w:val="28"/>
        </w:rPr>
        <w:t>
      3) осуществляет функции, предусмотренные настоящими Правилами.</w:t>
      </w:r>
    </w:p>
    <w:bookmarkEnd w:id="763"/>
    <w:bookmarkStart w:name="z771" w:id="764"/>
    <w:p>
      <w:pPr>
        <w:spacing w:after="0"/>
        <w:ind w:left="0"/>
        <w:jc w:val="both"/>
      </w:pPr>
      <w:r>
        <w:rPr>
          <w:rFonts w:ascii="Times New Roman"/>
          <w:b w:val="false"/>
          <w:i w:val="false"/>
          <w:color w:val="000000"/>
          <w:sz w:val="28"/>
        </w:rPr>
        <w:t xml:space="preserve">
      310. Организатор конкурса разрабатывает и утверждает конкурсную документацию в соответствии с Типовой конкурсной документацией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включающую в себя:</w:t>
      </w:r>
    </w:p>
    <w:bookmarkEnd w:id="764"/>
    <w:bookmarkStart w:name="z772" w:id="765"/>
    <w:p>
      <w:pPr>
        <w:spacing w:after="0"/>
        <w:ind w:left="0"/>
        <w:jc w:val="both"/>
      </w:pPr>
      <w:r>
        <w:rPr>
          <w:rFonts w:ascii="Times New Roman"/>
          <w:b w:val="false"/>
          <w:i w:val="false"/>
          <w:color w:val="000000"/>
          <w:sz w:val="28"/>
        </w:rPr>
        <w:t xml:space="preserve">
      1)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Типовой конкурсной документации;</w:t>
      </w:r>
    </w:p>
    <w:bookmarkEnd w:id="765"/>
    <w:bookmarkStart w:name="z773" w:id="766"/>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766"/>
    <w:bookmarkStart w:name="z774" w:id="767"/>
    <w:p>
      <w:pPr>
        <w:spacing w:after="0"/>
        <w:ind w:left="0"/>
        <w:jc w:val="both"/>
      </w:pPr>
      <w:r>
        <w:rPr>
          <w:rFonts w:ascii="Times New Roman"/>
          <w:b w:val="false"/>
          <w:i w:val="false"/>
          <w:color w:val="000000"/>
          <w:sz w:val="28"/>
        </w:rPr>
        <w:t xml:space="preserve">
      3) заявку на участие в конкурсе для юридических лиц и физических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w:t>
      </w:r>
    </w:p>
    <w:bookmarkEnd w:id="767"/>
    <w:bookmarkStart w:name="z775" w:id="768"/>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768"/>
    <w:bookmarkStart w:name="z776" w:id="769"/>
    <w:p>
      <w:pPr>
        <w:spacing w:after="0"/>
        <w:ind w:left="0"/>
        <w:jc w:val="both"/>
      </w:pPr>
      <w:r>
        <w:rPr>
          <w:rFonts w:ascii="Times New Roman"/>
          <w:b w:val="false"/>
          <w:i w:val="false"/>
          <w:color w:val="000000"/>
          <w:sz w:val="28"/>
        </w:rPr>
        <w:t xml:space="preserve">
      5) критерии выбора поставщика товаров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769"/>
    <w:bookmarkStart w:name="z777" w:id="770"/>
    <w:p>
      <w:pPr>
        <w:spacing w:after="0"/>
        <w:ind w:left="0"/>
        <w:jc w:val="both"/>
      </w:pPr>
      <w:r>
        <w:rPr>
          <w:rFonts w:ascii="Times New Roman"/>
          <w:b w:val="false"/>
          <w:i w:val="false"/>
          <w:color w:val="000000"/>
          <w:sz w:val="28"/>
        </w:rPr>
        <w:t xml:space="preserve">
      6) Типовой договор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770"/>
    <w:bookmarkStart w:name="z778" w:id="771"/>
    <w:p>
      <w:pPr>
        <w:spacing w:after="0"/>
        <w:ind w:left="0"/>
        <w:jc w:val="both"/>
      </w:pPr>
      <w:r>
        <w:rPr>
          <w:rFonts w:ascii="Times New Roman"/>
          <w:b w:val="false"/>
          <w:i w:val="false"/>
          <w:color w:val="000000"/>
          <w:sz w:val="28"/>
        </w:rPr>
        <w:t>
      311. При приобретении товаров организатор принимает решение о проведении конкурса с разбивкой товаров на лоты и (или) объединении отдельных товаров в один лот по следующим группам: молочные продукты, мясные продукты, овощи и зелень, фрукты и соки, рыбные продукты, мучные продукты и крупы (бобовые изделия), иные товары.</w:t>
      </w:r>
    </w:p>
    <w:bookmarkEnd w:id="771"/>
    <w:bookmarkStart w:name="z779" w:id="772"/>
    <w:p>
      <w:pPr>
        <w:spacing w:after="0"/>
        <w:ind w:left="0"/>
        <w:jc w:val="both"/>
      </w:pPr>
      <w:r>
        <w:rPr>
          <w:rFonts w:ascii="Times New Roman"/>
          <w:b w:val="false"/>
          <w:i w:val="false"/>
          <w:color w:val="000000"/>
          <w:sz w:val="28"/>
        </w:rPr>
        <w:t>
      Рассмотрение заявок на участие в конкурсе, а также определение победителя конкурса в случае разбивки на лоты осуществляются по каждому лоту, предусмотренному в конкурсной документации.</w:t>
      </w:r>
    </w:p>
    <w:bookmarkEnd w:id="772"/>
    <w:bookmarkStart w:name="z780" w:id="773"/>
    <w:p>
      <w:pPr>
        <w:spacing w:after="0"/>
        <w:ind w:left="0"/>
        <w:jc w:val="both"/>
      </w:pPr>
      <w:r>
        <w:rPr>
          <w:rFonts w:ascii="Times New Roman"/>
          <w:b w:val="false"/>
          <w:i w:val="false"/>
          <w:color w:val="000000"/>
          <w:sz w:val="28"/>
        </w:rPr>
        <w:t>
      312. В конкурсе участвуют потенциальные поставщики, определенные по итогам рассмотрения заявок на участие в конкурсе соответствующими квалификационным требованиям и требованиям конкурсной документации.</w:t>
      </w:r>
    </w:p>
    <w:bookmarkEnd w:id="773"/>
    <w:bookmarkStart w:name="z781" w:id="774"/>
    <w:p>
      <w:pPr>
        <w:spacing w:after="0"/>
        <w:ind w:left="0"/>
        <w:jc w:val="both"/>
      </w:pPr>
      <w:r>
        <w:rPr>
          <w:rFonts w:ascii="Times New Roman"/>
          <w:b w:val="false"/>
          <w:i w:val="false"/>
          <w:color w:val="000000"/>
          <w:sz w:val="28"/>
        </w:rPr>
        <w:t>
      313. Для участия в конкурсе потенциальный поставщик соответствует следующим квалификационным требованиям:</w:t>
      </w:r>
    </w:p>
    <w:bookmarkEnd w:id="774"/>
    <w:bookmarkStart w:name="z782" w:id="775"/>
    <w:p>
      <w:pPr>
        <w:spacing w:after="0"/>
        <w:ind w:left="0"/>
        <w:jc w:val="both"/>
      </w:pPr>
      <w:r>
        <w:rPr>
          <w:rFonts w:ascii="Times New Roman"/>
          <w:b w:val="false"/>
          <w:i w:val="false"/>
          <w:color w:val="000000"/>
          <w:sz w:val="28"/>
        </w:rPr>
        <w:t>
      1)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определяемые веб-порталом автоматически на основании сведений органов государственных доходов не ранее даты размещения объявления о проведении конкурса;</w:t>
      </w:r>
    </w:p>
    <w:bookmarkEnd w:id="775"/>
    <w:bookmarkStart w:name="z783" w:id="776"/>
    <w:p>
      <w:pPr>
        <w:spacing w:after="0"/>
        <w:ind w:left="0"/>
        <w:jc w:val="both"/>
      </w:pPr>
      <w:r>
        <w:rPr>
          <w:rFonts w:ascii="Times New Roman"/>
          <w:b w:val="false"/>
          <w:i w:val="false"/>
          <w:color w:val="000000"/>
          <w:sz w:val="28"/>
        </w:rPr>
        <w:t>
      2) не подлежать процедуре банкротства либо ликвидации;</w:t>
      </w:r>
    </w:p>
    <w:bookmarkEnd w:id="776"/>
    <w:bookmarkStart w:name="z784" w:id="777"/>
    <w:p>
      <w:pPr>
        <w:spacing w:after="0"/>
        <w:ind w:left="0"/>
        <w:jc w:val="both"/>
      </w:pPr>
      <w:r>
        <w:rPr>
          <w:rFonts w:ascii="Times New Roman"/>
          <w:b w:val="false"/>
          <w:i w:val="false"/>
          <w:color w:val="000000"/>
          <w:sz w:val="28"/>
        </w:rPr>
        <w:t>
      3) наличие материальных и трудовых ресурсов.</w:t>
      </w:r>
    </w:p>
    <w:bookmarkEnd w:id="777"/>
    <w:bookmarkStart w:name="z785" w:id="778"/>
    <w:p>
      <w:pPr>
        <w:spacing w:after="0"/>
        <w:ind w:left="0"/>
        <w:jc w:val="both"/>
      </w:pPr>
      <w:r>
        <w:rPr>
          <w:rFonts w:ascii="Times New Roman"/>
          <w:b w:val="false"/>
          <w:i w:val="false"/>
          <w:color w:val="000000"/>
          <w:sz w:val="28"/>
        </w:rPr>
        <w:t>
      314. Для поддержки отечественных производителей товаров организатор конкурса (заказчик) в рамках организации питания предусматривает в техническом задании, договоре требования к потенциальным поставщикам о приобретении не менее 60% (шестидесяти процентов) продуктов питания отечественного производства.</w:t>
      </w:r>
    </w:p>
    <w:bookmarkEnd w:id="778"/>
    <w:bookmarkStart w:name="z786" w:id="779"/>
    <w:p>
      <w:pPr>
        <w:spacing w:after="0"/>
        <w:ind w:left="0"/>
        <w:jc w:val="both"/>
      </w:pPr>
      <w:r>
        <w:rPr>
          <w:rFonts w:ascii="Times New Roman"/>
          <w:b w:val="false"/>
          <w:i w:val="false"/>
          <w:color w:val="000000"/>
          <w:sz w:val="28"/>
        </w:rPr>
        <w:t>
      315. После утверждения конкурсной документации организатор конкурса формирует конкурсную документацию на веб-портале на казахском и русском языках.</w:t>
      </w:r>
    </w:p>
    <w:bookmarkEnd w:id="779"/>
    <w:bookmarkStart w:name="z787" w:id="780"/>
    <w:p>
      <w:pPr>
        <w:spacing w:after="0"/>
        <w:ind w:left="0"/>
        <w:jc w:val="both"/>
      </w:pPr>
      <w:r>
        <w:rPr>
          <w:rFonts w:ascii="Times New Roman"/>
          <w:b w:val="false"/>
          <w:i w:val="false"/>
          <w:color w:val="000000"/>
          <w:sz w:val="28"/>
        </w:rPr>
        <w:t xml:space="preserve">
      316. Организатор конкурса не позднее трех рабочих дней со дня утверждения конкурсной документации размещает на веб-портале текст объявления о проведении конкурса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а также конкурсную документацию.</w:t>
      </w:r>
    </w:p>
    <w:bookmarkEnd w:id="780"/>
    <w:bookmarkStart w:name="z788" w:id="781"/>
    <w:p>
      <w:pPr>
        <w:spacing w:after="0"/>
        <w:ind w:left="0"/>
        <w:jc w:val="both"/>
      </w:pPr>
      <w:r>
        <w:rPr>
          <w:rFonts w:ascii="Times New Roman"/>
          <w:b w:val="false"/>
          <w:i w:val="false"/>
          <w:color w:val="000000"/>
          <w:sz w:val="28"/>
        </w:rPr>
        <w:t>
      Срок окончательной даты представления потенциальными поставщиками заявок на участие в конкурсе составляет не менее пятнадцати календарных дней со дня размещения текста объявления о проведении конкурса и текста утвержденной конкурсной документации.</w:t>
      </w:r>
    </w:p>
    <w:bookmarkEnd w:id="781"/>
    <w:bookmarkStart w:name="z789" w:id="782"/>
    <w:p>
      <w:pPr>
        <w:spacing w:after="0"/>
        <w:ind w:left="0"/>
        <w:jc w:val="both"/>
      </w:pPr>
      <w:r>
        <w:rPr>
          <w:rFonts w:ascii="Times New Roman"/>
          <w:b w:val="false"/>
          <w:i w:val="false"/>
          <w:color w:val="000000"/>
          <w:sz w:val="28"/>
        </w:rPr>
        <w:t>
      317. Изменения в конкурсную документацию вносятся организатором конкурса в течение 10 календарных дней со дня размещения текста объявления о проведении конкурса.</w:t>
      </w:r>
    </w:p>
    <w:bookmarkEnd w:id="782"/>
    <w:bookmarkStart w:name="z790" w:id="783"/>
    <w:p>
      <w:pPr>
        <w:spacing w:after="0"/>
        <w:ind w:left="0"/>
        <w:jc w:val="both"/>
      </w:pPr>
      <w:r>
        <w:rPr>
          <w:rFonts w:ascii="Times New Roman"/>
          <w:b w:val="false"/>
          <w:i w:val="false"/>
          <w:color w:val="000000"/>
          <w:sz w:val="28"/>
        </w:rPr>
        <w:t xml:space="preserve">
      Организатор не позднее одного рабочего дня со дня принятия решения о внесении изменений и (или) дополнений в конкурсную документацию направляет текст внесенных изменений и (или) дополнений посредством веб-портала поставщикам, получивших конкурсную документацию на веб-портале. </w:t>
      </w:r>
    </w:p>
    <w:bookmarkEnd w:id="783"/>
    <w:bookmarkStart w:name="z791" w:id="784"/>
    <w:p>
      <w:pPr>
        <w:spacing w:after="0"/>
        <w:ind w:left="0"/>
        <w:jc w:val="both"/>
      </w:pPr>
      <w:r>
        <w:rPr>
          <w:rFonts w:ascii="Times New Roman"/>
          <w:b w:val="false"/>
          <w:i w:val="false"/>
          <w:color w:val="000000"/>
          <w:sz w:val="28"/>
        </w:rPr>
        <w:t>
      Окончательный срок представления заявок на участие в конкурсе продлевается на срок от пяти до десяти календарных дней.</w:t>
      </w:r>
    </w:p>
    <w:bookmarkEnd w:id="784"/>
    <w:bookmarkStart w:name="z792" w:id="785"/>
    <w:p>
      <w:pPr>
        <w:spacing w:after="0"/>
        <w:ind w:left="0"/>
        <w:jc w:val="both"/>
      </w:pPr>
      <w:r>
        <w:rPr>
          <w:rFonts w:ascii="Times New Roman"/>
          <w:b w:val="false"/>
          <w:i w:val="false"/>
          <w:color w:val="000000"/>
          <w:sz w:val="28"/>
        </w:rPr>
        <w:t>
      318. При осуществлении повторного конкурса организатор конкурса не менее чем за десять календарных дней до окончательной даты представления заявок на участие в конкурсе размещает на веб-портале текст объявления об осуществлении повторного конкурса при условии неизменности конкурсной документации несостоявшегося конкурса, за исключением срока исполнения договора в связи с проведением повторного конкурса.</w:t>
      </w:r>
    </w:p>
    <w:bookmarkEnd w:id="785"/>
    <w:bookmarkStart w:name="z793" w:id="786"/>
    <w:p>
      <w:pPr>
        <w:spacing w:after="0"/>
        <w:ind w:left="0"/>
        <w:jc w:val="both"/>
      </w:pPr>
      <w:r>
        <w:rPr>
          <w:rFonts w:ascii="Times New Roman"/>
          <w:b w:val="false"/>
          <w:i w:val="false"/>
          <w:color w:val="000000"/>
          <w:sz w:val="28"/>
        </w:rPr>
        <w:t>
      319. Со дня размещения объявления о проведении конкурса всем желающим предоставляется возможность получения конкурсной документации на веб-портале.</w:t>
      </w:r>
    </w:p>
    <w:bookmarkEnd w:id="786"/>
    <w:bookmarkStart w:name="z794" w:id="787"/>
    <w:p>
      <w:pPr>
        <w:spacing w:after="0"/>
        <w:ind w:left="0"/>
        <w:jc w:val="both"/>
      </w:pPr>
      <w:r>
        <w:rPr>
          <w:rFonts w:ascii="Times New Roman"/>
          <w:b w:val="false"/>
          <w:i w:val="false"/>
          <w:color w:val="000000"/>
          <w:sz w:val="28"/>
        </w:rPr>
        <w:t>
      320. Не допускается предоставление конкурсной документации до момента извещения о проведении конкурса на веб-портале.</w:t>
      </w:r>
    </w:p>
    <w:bookmarkEnd w:id="787"/>
    <w:bookmarkStart w:name="z795" w:id="788"/>
    <w:p>
      <w:pPr>
        <w:spacing w:after="0"/>
        <w:ind w:left="0"/>
        <w:jc w:val="both"/>
      </w:pPr>
      <w:r>
        <w:rPr>
          <w:rFonts w:ascii="Times New Roman"/>
          <w:b w:val="false"/>
          <w:i w:val="false"/>
          <w:color w:val="000000"/>
          <w:sz w:val="28"/>
        </w:rPr>
        <w:t>
      321.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bookmarkEnd w:id="788"/>
    <w:bookmarkStart w:name="z796" w:id="789"/>
    <w:p>
      <w:pPr>
        <w:spacing w:after="0"/>
        <w:ind w:left="0"/>
        <w:jc w:val="both"/>
      </w:pPr>
      <w:r>
        <w:rPr>
          <w:rFonts w:ascii="Times New Roman"/>
          <w:b w:val="false"/>
          <w:i w:val="false"/>
          <w:color w:val="000000"/>
          <w:sz w:val="28"/>
        </w:rPr>
        <w:t>
      322.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требованиям квалификационным и конкурсной документации по выбору поставщика, предусмотренных настоящими Правилами.</w:t>
      </w:r>
    </w:p>
    <w:bookmarkEnd w:id="789"/>
    <w:bookmarkStart w:name="z797" w:id="790"/>
    <w:p>
      <w:pPr>
        <w:spacing w:after="0"/>
        <w:ind w:left="0"/>
        <w:jc w:val="both"/>
      </w:pPr>
      <w:r>
        <w:rPr>
          <w:rFonts w:ascii="Times New Roman"/>
          <w:b w:val="false"/>
          <w:i w:val="false"/>
          <w:color w:val="000000"/>
          <w:sz w:val="28"/>
        </w:rPr>
        <w:t>
      323. Заявка на участие в конкурсе, представляемая организатору потенциальным поставщиком, изъявившим желание участвовать в конкурсе, должна содержать документы, перечисленные в конкурсной документации.</w:t>
      </w:r>
    </w:p>
    <w:bookmarkEnd w:id="790"/>
    <w:bookmarkStart w:name="z798" w:id="791"/>
    <w:p>
      <w:pPr>
        <w:spacing w:after="0"/>
        <w:ind w:left="0"/>
        <w:jc w:val="both"/>
      </w:pPr>
      <w:r>
        <w:rPr>
          <w:rFonts w:ascii="Times New Roman"/>
          <w:b w:val="false"/>
          <w:i w:val="false"/>
          <w:color w:val="000000"/>
          <w:sz w:val="28"/>
        </w:rPr>
        <w:t>
      324. Представленные потенциальными поставщиками заявки на участие в конкурсе автоматически регистрируются на веб-портале.</w:t>
      </w:r>
    </w:p>
    <w:bookmarkEnd w:id="791"/>
    <w:bookmarkStart w:name="z799" w:id="792"/>
    <w:p>
      <w:pPr>
        <w:spacing w:after="0"/>
        <w:ind w:left="0"/>
        <w:jc w:val="both"/>
      </w:pPr>
      <w:r>
        <w:rPr>
          <w:rFonts w:ascii="Times New Roman"/>
          <w:b w:val="false"/>
          <w:i w:val="false"/>
          <w:color w:val="000000"/>
          <w:sz w:val="28"/>
        </w:rPr>
        <w:t>
      325.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bookmarkEnd w:id="792"/>
    <w:bookmarkStart w:name="z800" w:id="793"/>
    <w:p>
      <w:pPr>
        <w:spacing w:after="0"/>
        <w:ind w:left="0"/>
        <w:jc w:val="both"/>
      </w:pPr>
      <w:r>
        <w:rPr>
          <w:rFonts w:ascii="Times New Roman"/>
          <w:b w:val="false"/>
          <w:i w:val="false"/>
          <w:color w:val="000000"/>
          <w:sz w:val="28"/>
        </w:rPr>
        <w:t>
      326. Потенциальный поставщик подает только одну заявку на участие в конкурсе, в случае разбивки по лотам - в лоте.</w:t>
      </w:r>
    </w:p>
    <w:bookmarkEnd w:id="793"/>
    <w:bookmarkStart w:name="z801" w:id="794"/>
    <w:p>
      <w:pPr>
        <w:spacing w:after="0"/>
        <w:ind w:left="0"/>
        <w:jc w:val="both"/>
      </w:pPr>
      <w:r>
        <w:rPr>
          <w:rFonts w:ascii="Times New Roman"/>
          <w:b w:val="false"/>
          <w:i w:val="false"/>
          <w:color w:val="000000"/>
          <w:sz w:val="28"/>
        </w:rPr>
        <w:t>
      327. Потенциальный поставщик не вправе участвовать в конкурсе и заявка на участие в конкурсе потенциального поставщика подлежит автоматическому отклонению веб-порталом в следующих случаях:</w:t>
      </w:r>
    </w:p>
    <w:bookmarkEnd w:id="794"/>
    <w:bookmarkStart w:name="z802" w:id="795"/>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bookmarkEnd w:id="795"/>
    <w:bookmarkStart w:name="z803" w:id="796"/>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bookmarkEnd w:id="796"/>
    <w:bookmarkStart w:name="z804" w:id="797"/>
    <w:p>
      <w:pPr>
        <w:spacing w:after="0"/>
        <w:ind w:left="0"/>
        <w:jc w:val="both"/>
      </w:pPr>
      <w:r>
        <w:rPr>
          <w:rFonts w:ascii="Times New Roman"/>
          <w:b w:val="false"/>
          <w:i w:val="false"/>
          <w:color w:val="000000"/>
          <w:sz w:val="28"/>
        </w:rPr>
        <w:t>
      3) близкие родственники, супруг (супруга) или свойственники первых руководителей данного потенциального поставщика и (или) уполномоченного представителя данного потенциального поставщика участвуют в принятии решения о выборе поставщика либо являются представителем заказчика или организатора конкурса в проводимых конкурсах;</w:t>
      </w:r>
    </w:p>
    <w:bookmarkEnd w:id="797"/>
    <w:bookmarkStart w:name="z805" w:id="798"/>
    <w:p>
      <w:pPr>
        <w:spacing w:after="0"/>
        <w:ind w:left="0"/>
        <w:jc w:val="both"/>
      </w:pPr>
      <w:r>
        <w:rPr>
          <w:rFonts w:ascii="Times New Roman"/>
          <w:b w:val="false"/>
          <w:i w:val="false"/>
          <w:color w:val="000000"/>
          <w:sz w:val="28"/>
        </w:rPr>
        <w:t>
      4) руководитель потенциального поставщика, претендующего на участие в конкурсе, связан с управлением, учреждением, участием в уставном капитале юридических лиц, находящихся в реестре недобросовестных участников государственных закупок, перечне недобросовестных поставщиков (потенциальных поставщиков);</w:t>
      </w:r>
    </w:p>
    <w:bookmarkEnd w:id="798"/>
    <w:bookmarkStart w:name="z806" w:id="799"/>
    <w:p>
      <w:pPr>
        <w:spacing w:after="0"/>
        <w:ind w:left="0"/>
        <w:jc w:val="both"/>
      </w:pPr>
      <w:r>
        <w:rPr>
          <w:rFonts w:ascii="Times New Roman"/>
          <w:b w:val="false"/>
          <w:i w:val="false"/>
          <w:color w:val="000000"/>
          <w:sz w:val="28"/>
        </w:rPr>
        <w:t>
      5) руководитель потенциального поставщика, претендующего на участие в конкурсе, является физическим лицом, осуществляющим предпринимательскую деятельность, включенным в реестр недобросовестных участников государственных закупок, перечень недобросовестных поставщиков (потенциальных поставщиков);</w:t>
      </w:r>
    </w:p>
    <w:bookmarkEnd w:id="799"/>
    <w:bookmarkStart w:name="z807" w:id="800"/>
    <w:p>
      <w:pPr>
        <w:spacing w:after="0"/>
        <w:ind w:left="0"/>
        <w:jc w:val="both"/>
      </w:pPr>
      <w:r>
        <w:rPr>
          <w:rFonts w:ascii="Times New Roman"/>
          <w:b w:val="false"/>
          <w:i w:val="false"/>
          <w:color w:val="000000"/>
          <w:sz w:val="28"/>
        </w:rPr>
        <w:t>
      6) потенциальный поставщик, являющийся физическим лицом, осуществляющим предпринимательскую деятельность, претендующий на участие в конкурсе, является руководителем потенциального поставщика, который включен в реестр недобросовестных участников государственных закупок, перечень недобросовестных поставщиков (потенциальных поставщиков);</w:t>
      </w:r>
    </w:p>
    <w:bookmarkEnd w:id="800"/>
    <w:bookmarkStart w:name="z808" w:id="801"/>
    <w:p>
      <w:pPr>
        <w:spacing w:after="0"/>
        <w:ind w:left="0"/>
        <w:jc w:val="both"/>
      </w:pPr>
      <w:r>
        <w:rPr>
          <w:rFonts w:ascii="Times New Roman"/>
          <w:b w:val="false"/>
          <w:i w:val="false"/>
          <w:color w:val="000000"/>
          <w:sz w:val="28"/>
        </w:rPr>
        <w:t>
      7) потенциальный поставщик состоит в реестре недобросовестных участников государственных закупок, перечне недобросовестных поставщиков (потенциальных поставщиков);</w:t>
      </w:r>
    </w:p>
    <w:bookmarkEnd w:id="801"/>
    <w:bookmarkStart w:name="z809" w:id="802"/>
    <w:p>
      <w:pPr>
        <w:spacing w:after="0"/>
        <w:ind w:left="0"/>
        <w:jc w:val="both"/>
      </w:pPr>
      <w:r>
        <w:rPr>
          <w:rFonts w:ascii="Times New Roman"/>
          <w:b w:val="false"/>
          <w:i w:val="false"/>
          <w:color w:val="000000"/>
          <w:sz w:val="28"/>
        </w:rPr>
        <w:t>
      8) потенциальный поставщик имеет неисполненные обязательства по исполнительным документам и включены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w:t>
      </w:r>
    </w:p>
    <w:bookmarkEnd w:id="802"/>
    <w:bookmarkStart w:name="z810" w:id="803"/>
    <w:p>
      <w:pPr>
        <w:spacing w:after="0"/>
        <w:ind w:left="0"/>
        <w:jc w:val="both"/>
      </w:pPr>
      <w:r>
        <w:rPr>
          <w:rFonts w:ascii="Times New Roman"/>
          <w:b w:val="false"/>
          <w:i w:val="false"/>
          <w:color w:val="000000"/>
          <w:sz w:val="28"/>
        </w:rPr>
        <w:t>
      9) наличия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превышающем шестикратный месячный расчетный показатель, установленный на соответствующий финансовый год законом о республиканском бюджете;</w:t>
      </w:r>
    </w:p>
    <w:bookmarkEnd w:id="803"/>
    <w:bookmarkStart w:name="z811" w:id="804"/>
    <w:p>
      <w:pPr>
        <w:spacing w:after="0"/>
        <w:ind w:left="0"/>
        <w:jc w:val="both"/>
      </w:pPr>
      <w:r>
        <w:rPr>
          <w:rFonts w:ascii="Times New Roman"/>
          <w:b w:val="false"/>
          <w:i w:val="false"/>
          <w:color w:val="000000"/>
          <w:sz w:val="28"/>
        </w:rPr>
        <w:t>
      10) потенциальный поставщик не является резидентом Республики Казахстан;</w:t>
      </w:r>
    </w:p>
    <w:bookmarkEnd w:id="804"/>
    <w:bookmarkStart w:name="z812" w:id="805"/>
    <w:p>
      <w:pPr>
        <w:spacing w:after="0"/>
        <w:ind w:left="0"/>
        <w:jc w:val="both"/>
      </w:pPr>
      <w:r>
        <w:rPr>
          <w:rFonts w:ascii="Times New Roman"/>
          <w:b w:val="false"/>
          <w:i w:val="false"/>
          <w:color w:val="000000"/>
          <w:sz w:val="28"/>
        </w:rPr>
        <w:t>
      11) на имущество потенциального поставщика, балансовая стоимость которого превышает десять процентов от стоимости соответствующих основных средств, наложен арест;</w:t>
      </w:r>
    </w:p>
    <w:bookmarkEnd w:id="805"/>
    <w:bookmarkStart w:name="z813" w:id="806"/>
    <w:p>
      <w:pPr>
        <w:spacing w:after="0"/>
        <w:ind w:left="0"/>
        <w:jc w:val="both"/>
      </w:pPr>
      <w:r>
        <w:rPr>
          <w:rFonts w:ascii="Times New Roman"/>
          <w:b w:val="false"/>
          <w:i w:val="false"/>
          <w:color w:val="000000"/>
          <w:sz w:val="28"/>
        </w:rPr>
        <w:t>
      12) потенциальный поставщик, и (или) их руководитель включены в перечень организаций и лиц, связанных с финансированием терроризма и экстремизма, в порядке, установленном законодательством Республики Казахстан.</w:t>
      </w:r>
    </w:p>
    <w:bookmarkEnd w:id="806"/>
    <w:bookmarkStart w:name="z814" w:id="807"/>
    <w:p>
      <w:pPr>
        <w:spacing w:after="0"/>
        <w:ind w:left="0"/>
        <w:jc w:val="both"/>
      </w:pPr>
      <w:r>
        <w:rPr>
          <w:rFonts w:ascii="Times New Roman"/>
          <w:b w:val="false"/>
          <w:i w:val="false"/>
          <w:color w:val="000000"/>
          <w:sz w:val="28"/>
        </w:rPr>
        <w:t>
      13) подлежит процедуре банкротства либо ликвидации.</w:t>
      </w:r>
    </w:p>
    <w:bookmarkEnd w:id="807"/>
    <w:bookmarkStart w:name="z815" w:id="808"/>
    <w:p>
      <w:pPr>
        <w:spacing w:after="0"/>
        <w:ind w:left="0"/>
        <w:jc w:val="both"/>
      </w:pPr>
      <w:r>
        <w:rPr>
          <w:rFonts w:ascii="Times New Roman"/>
          <w:b w:val="false"/>
          <w:i w:val="false"/>
          <w:color w:val="000000"/>
          <w:sz w:val="28"/>
        </w:rPr>
        <w:t>
      328.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должен соответствовать сроку, установленному конкурсной документацией.</w:t>
      </w:r>
    </w:p>
    <w:bookmarkEnd w:id="808"/>
    <w:bookmarkStart w:name="z816" w:id="809"/>
    <w:p>
      <w:pPr>
        <w:spacing w:after="0"/>
        <w:ind w:left="0"/>
        <w:jc w:val="both"/>
      </w:pPr>
      <w:r>
        <w:rPr>
          <w:rFonts w:ascii="Times New Roman"/>
          <w:b w:val="false"/>
          <w:i w:val="false"/>
          <w:color w:val="000000"/>
          <w:sz w:val="28"/>
        </w:rPr>
        <w:t>
      329. Изменение или отзыв потенциальным поставщиком заявки на участие в конкурсе осуществляется в любое время до истечения окончательного срока представления заявок на участие в конкурсе.</w:t>
      </w:r>
    </w:p>
    <w:bookmarkEnd w:id="809"/>
    <w:bookmarkStart w:name="z817" w:id="810"/>
    <w:p>
      <w:pPr>
        <w:spacing w:after="0"/>
        <w:ind w:left="0"/>
        <w:jc w:val="both"/>
      </w:pPr>
      <w:r>
        <w:rPr>
          <w:rFonts w:ascii="Times New Roman"/>
          <w:b w:val="false"/>
          <w:i w:val="false"/>
          <w:color w:val="000000"/>
          <w:sz w:val="28"/>
        </w:rPr>
        <w:t>
      Отзыв заявки на участие в конкурсе после истечения окончательного срока их представления не допускается.</w:t>
      </w:r>
    </w:p>
    <w:bookmarkEnd w:id="810"/>
    <w:bookmarkStart w:name="z818" w:id="811"/>
    <w:p>
      <w:pPr>
        <w:spacing w:after="0"/>
        <w:ind w:left="0"/>
        <w:jc w:val="both"/>
      </w:pPr>
      <w:r>
        <w:rPr>
          <w:rFonts w:ascii="Times New Roman"/>
          <w:b w:val="false"/>
          <w:i w:val="false"/>
          <w:color w:val="000000"/>
          <w:sz w:val="28"/>
        </w:rPr>
        <w:t>
      330. Представление потенциальным поставщиком отдельных документов, требуемых в соответствии с конкурсной документацией, осуществляется через получение документов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bookmarkEnd w:id="811"/>
    <w:bookmarkStart w:name="z819" w:id="812"/>
    <w:p>
      <w:pPr>
        <w:spacing w:after="0"/>
        <w:ind w:left="0"/>
        <w:jc w:val="both"/>
      </w:pPr>
      <w:r>
        <w:rPr>
          <w:rFonts w:ascii="Times New Roman"/>
          <w:b w:val="false"/>
          <w:i w:val="false"/>
          <w:color w:val="000000"/>
          <w:sz w:val="28"/>
        </w:rPr>
        <w:t>
      331. Потенциальный поставщик до истечения окончательного срока их представления размещает на веб-портале конкурсную заявку, содержащую следующие документы:</w:t>
      </w:r>
    </w:p>
    <w:bookmarkEnd w:id="812"/>
    <w:bookmarkStart w:name="z820" w:id="813"/>
    <w:p>
      <w:pPr>
        <w:spacing w:after="0"/>
        <w:ind w:left="0"/>
        <w:jc w:val="both"/>
      </w:pPr>
      <w:r>
        <w:rPr>
          <w:rFonts w:ascii="Times New Roman"/>
          <w:b w:val="false"/>
          <w:i w:val="false"/>
          <w:color w:val="000000"/>
          <w:sz w:val="28"/>
        </w:rPr>
        <w:t xml:space="preserve">
      1) заявку на участие в конкурсе, составленную на казахском и русском языках, потенциального поставщика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Типовой конкурсной документации с указанием срока действия;</w:t>
      </w:r>
    </w:p>
    <w:bookmarkEnd w:id="813"/>
    <w:bookmarkStart w:name="z821" w:id="814"/>
    <w:p>
      <w:pPr>
        <w:spacing w:after="0"/>
        <w:ind w:left="0"/>
        <w:jc w:val="both"/>
      </w:pPr>
      <w:r>
        <w:rPr>
          <w:rFonts w:ascii="Times New Roman"/>
          <w:b w:val="false"/>
          <w:i w:val="false"/>
          <w:color w:val="000000"/>
          <w:sz w:val="28"/>
        </w:rPr>
        <w:t>
      2) обеспечение заявки на участие в конкурсе в виде денег, находящихся в электронном кошельке потенциального поставщика или электронной банковской гарантии в размере одного процента от суммы, выделенной для приобретения товаров;</w:t>
      </w:r>
    </w:p>
    <w:bookmarkEnd w:id="814"/>
    <w:bookmarkStart w:name="z822" w:id="815"/>
    <w:p>
      <w:pPr>
        <w:spacing w:after="0"/>
        <w:ind w:left="0"/>
        <w:jc w:val="both"/>
      </w:pPr>
      <w:r>
        <w:rPr>
          <w:rFonts w:ascii="Times New Roman"/>
          <w:b w:val="false"/>
          <w:i w:val="false"/>
          <w:color w:val="000000"/>
          <w:sz w:val="28"/>
        </w:rPr>
        <w:t xml:space="preserve">
      3) техническое задание к конкурсной документации по выбору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Типовой конкурсной документации.</w:t>
      </w:r>
    </w:p>
    <w:bookmarkEnd w:id="815"/>
    <w:bookmarkStart w:name="z823" w:id="816"/>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Типовой конкурсной документации.</w:t>
      </w:r>
    </w:p>
    <w:bookmarkEnd w:id="816"/>
    <w:bookmarkStart w:name="z824" w:id="817"/>
    <w:p>
      <w:pPr>
        <w:spacing w:after="0"/>
        <w:ind w:left="0"/>
        <w:jc w:val="both"/>
      </w:pPr>
      <w:r>
        <w:rPr>
          <w:rFonts w:ascii="Times New Roman"/>
          <w:b w:val="false"/>
          <w:i w:val="false"/>
          <w:color w:val="000000"/>
          <w:sz w:val="28"/>
        </w:rPr>
        <w:t>
      332.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817"/>
    <w:bookmarkStart w:name="z825" w:id="818"/>
    <w:p>
      <w:pPr>
        <w:spacing w:after="0"/>
        <w:ind w:left="0"/>
        <w:jc w:val="both"/>
      </w:pPr>
      <w:r>
        <w:rPr>
          <w:rFonts w:ascii="Times New Roman"/>
          <w:b w:val="false"/>
          <w:i w:val="false"/>
          <w:color w:val="000000"/>
          <w:sz w:val="28"/>
        </w:rPr>
        <w:t>
      333. Внесение обеспечения заявки на участие в конкурсе осуществляется отдельно на каждый лот или на общую сумму лотов конкурса, в которых потенциальный поставщик принимает участие.</w:t>
      </w:r>
    </w:p>
    <w:bookmarkEnd w:id="818"/>
    <w:bookmarkStart w:name="z826" w:id="819"/>
    <w:p>
      <w:pPr>
        <w:spacing w:after="0"/>
        <w:ind w:left="0"/>
        <w:jc w:val="both"/>
      </w:pPr>
      <w:r>
        <w:rPr>
          <w:rFonts w:ascii="Times New Roman"/>
          <w:b w:val="false"/>
          <w:i w:val="false"/>
          <w:color w:val="000000"/>
          <w:sz w:val="28"/>
        </w:rPr>
        <w:t>
      В случае внесения потенциальным поставщиком обеспечения заявки на участие в конкурсе в виде гарантийного денежного взноса, который вносится на банковский счет организатора либо на счет, предусмотренный бюджетным законодательством Республики Казахстан для организаторов, являющихся государственными органами и государственными учреждениями, то она представляется в виде электронной копии платежного документа, подтверждающего гарантийный денежный взнос. При этом гарантийный денежный взнос вносится на указанный в конкурсной документации банковский счет до окончательного срока представления заявок на участие в конкурсе.</w:t>
      </w:r>
    </w:p>
    <w:bookmarkEnd w:id="819"/>
    <w:bookmarkStart w:name="z827" w:id="820"/>
    <w:p>
      <w:pPr>
        <w:spacing w:after="0"/>
        <w:ind w:left="0"/>
        <w:jc w:val="both"/>
      </w:pPr>
      <w:r>
        <w:rPr>
          <w:rFonts w:ascii="Times New Roman"/>
          <w:b w:val="false"/>
          <w:i w:val="false"/>
          <w:color w:val="000000"/>
          <w:sz w:val="28"/>
        </w:rPr>
        <w:t>
      334.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bookmarkEnd w:id="820"/>
    <w:bookmarkStart w:name="z828" w:id="821"/>
    <w:p>
      <w:pPr>
        <w:spacing w:after="0"/>
        <w:ind w:left="0"/>
        <w:jc w:val="both"/>
      </w:pPr>
      <w:r>
        <w:rPr>
          <w:rFonts w:ascii="Times New Roman"/>
          <w:b w:val="false"/>
          <w:i w:val="false"/>
          <w:color w:val="000000"/>
          <w:sz w:val="28"/>
        </w:rPr>
        <w:t>
      335. В случае если на конкурс (лот) представлена только одна заявка на участие в конкурсе (лоте), то такая заявка также вскрывается и рассматривается в соответствии с настоящими Правилами.</w:t>
      </w:r>
    </w:p>
    <w:bookmarkEnd w:id="821"/>
    <w:bookmarkStart w:name="z829" w:id="822"/>
    <w:p>
      <w:pPr>
        <w:spacing w:after="0"/>
        <w:ind w:left="0"/>
        <w:jc w:val="both"/>
      </w:pPr>
      <w:r>
        <w:rPr>
          <w:rFonts w:ascii="Times New Roman"/>
          <w:b w:val="false"/>
          <w:i w:val="false"/>
          <w:color w:val="000000"/>
          <w:sz w:val="28"/>
        </w:rPr>
        <w:t xml:space="preserve">
      336. Протокол вскрытия заявок на участие в конкурсе размещается веб-порталом автоматически в момент их вскрытия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bookmarkEnd w:id="822"/>
    <w:bookmarkStart w:name="z830" w:id="823"/>
    <w:p>
      <w:pPr>
        <w:spacing w:after="0"/>
        <w:ind w:left="0"/>
        <w:jc w:val="both"/>
      </w:pPr>
      <w:r>
        <w:rPr>
          <w:rFonts w:ascii="Times New Roman"/>
          <w:b w:val="false"/>
          <w:i w:val="false"/>
          <w:color w:val="000000"/>
          <w:sz w:val="28"/>
        </w:rPr>
        <w:t>
      337. До начала проведения конкурса члены конкурсной комиссии, секретарь конкурсной комиссии ознакамливаются с утвержденной конкурсной документацией и приложениями к ней.</w:t>
      </w:r>
    </w:p>
    <w:bookmarkEnd w:id="823"/>
    <w:bookmarkStart w:name="z831" w:id="824"/>
    <w:p>
      <w:pPr>
        <w:spacing w:after="0"/>
        <w:ind w:left="0"/>
        <w:jc w:val="both"/>
      </w:pPr>
      <w:r>
        <w:rPr>
          <w:rFonts w:ascii="Times New Roman"/>
          <w:b w:val="false"/>
          <w:i w:val="false"/>
          <w:color w:val="000000"/>
          <w:sz w:val="28"/>
        </w:rPr>
        <w:t>
      338.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bookmarkEnd w:id="824"/>
    <w:bookmarkStart w:name="z832" w:id="825"/>
    <w:p>
      <w:pPr>
        <w:spacing w:after="0"/>
        <w:ind w:left="0"/>
        <w:jc w:val="both"/>
      </w:pPr>
      <w:r>
        <w:rPr>
          <w:rFonts w:ascii="Times New Roman"/>
          <w:b w:val="false"/>
          <w:i w:val="false"/>
          <w:color w:val="000000"/>
          <w:sz w:val="28"/>
        </w:rPr>
        <w:t>
      339.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bookmarkEnd w:id="825"/>
    <w:bookmarkStart w:name="z833" w:id="826"/>
    <w:p>
      <w:pPr>
        <w:spacing w:after="0"/>
        <w:ind w:left="0"/>
        <w:jc w:val="both"/>
      </w:pPr>
      <w:r>
        <w:rPr>
          <w:rFonts w:ascii="Times New Roman"/>
          <w:b w:val="false"/>
          <w:i w:val="false"/>
          <w:color w:val="000000"/>
          <w:sz w:val="28"/>
        </w:rPr>
        <w:t>
      1) в письменной форме и (или) форме электронного документа запрашивает у потенциальных поставщиков материалы и разъяснения в связи с их заявками с тем, чтобы упростить рассмотрение, сопоставление заявок на участие в конкурсе;</w:t>
      </w:r>
    </w:p>
    <w:bookmarkEnd w:id="826"/>
    <w:bookmarkStart w:name="z834" w:id="827"/>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827"/>
    <w:bookmarkStart w:name="z835" w:id="828"/>
    <w:p>
      <w:pPr>
        <w:spacing w:after="0"/>
        <w:ind w:left="0"/>
        <w:jc w:val="both"/>
      </w:pPr>
      <w:r>
        <w:rPr>
          <w:rFonts w:ascii="Times New Roman"/>
          <w:b w:val="false"/>
          <w:i w:val="false"/>
          <w:color w:val="000000"/>
          <w:sz w:val="28"/>
        </w:rPr>
        <w:t>
      340. Не допускаются направление запроса и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w:t>
      </w:r>
    </w:p>
    <w:bookmarkEnd w:id="828"/>
    <w:bookmarkStart w:name="z836" w:id="829"/>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w:t>
      </w:r>
    </w:p>
    <w:bookmarkEnd w:id="829"/>
    <w:bookmarkStart w:name="z837" w:id="830"/>
    <w:p>
      <w:pPr>
        <w:spacing w:after="0"/>
        <w:ind w:left="0"/>
        <w:jc w:val="both"/>
      </w:pPr>
      <w:r>
        <w:rPr>
          <w:rFonts w:ascii="Times New Roman"/>
          <w:b w:val="false"/>
          <w:i w:val="false"/>
          <w:color w:val="000000"/>
          <w:sz w:val="28"/>
        </w:rPr>
        <w:t>
      341.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830"/>
    <w:bookmarkStart w:name="z838" w:id="831"/>
    <w:p>
      <w:pPr>
        <w:spacing w:after="0"/>
        <w:ind w:left="0"/>
        <w:jc w:val="both"/>
      </w:pPr>
      <w:r>
        <w:rPr>
          <w:rFonts w:ascii="Times New Roman"/>
          <w:b w:val="false"/>
          <w:i w:val="false"/>
          <w:color w:val="000000"/>
          <w:sz w:val="28"/>
        </w:rPr>
        <w:t>
      342. По результатам рассмотрения заявок на участие в конкурсе конкурсная комиссия в течение пяти рабочих дней со дня вскрытия заявок на участие в конкурсе:</w:t>
      </w:r>
    </w:p>
    <w:bookmarkEnd w:id="831"/>
    <w:bookmarkStart w:name="z839" w:id="832"/>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конкурсной документации, признает участниками конкурса;</w:t>
      </w:r>
    </w:p>
    <w:bookmarkEnd w:id="832"/>
    <w:bookmarkStart w:name="z840" w:id="833"/>
    <w:p>
      <w:pPr>
        <w:spacing w:after="0"/>
        <w:ind w:left="0"/>
        <w:jc w:val="both"/>
      </w:pPr>
      <w:r>
        <w:rPr>
          <w:rFonts w:ascii="Times New Roman"/>
          <w:b w:val="false"/>
          <w:i w:val="false"/>
          <w:color w:val="000000"/>
          <w:sz w:val="28"/>
        </w:rPr>
        <w:t>
      2) применяет и рассчитывает критерии;</w:t>
      </w:r>
    </w:p>
    <w:bookmarkEnd w:id="833"/>
    <w:bookmarkStart w:name="z841" w:id="834"/>
    <w:p>
      <w:pPr>
        <w:spacing w:after="0"/>
        <w:ind w:left="0"/>
        <w:jc w:val="both"/>
      </w:pPr>
      <w:r>
        <w:rPr>
          <w:rFonts w:ascii="Times New Roman"/>
          <w:b w:val="false"/>
          <w:i w:val="false"/>
          <w:color w:val="000000"/>
          <w:sz w:val="28"/>
        </w:rPr>
        <w:t xml:space="preserve">
      3) оформляет протокол об итогах конкурса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834"/>
    <w:bookmarkStart w:name="z842" w:id="835"/>
    <w:p>
      <w:pPr>
        <w:spacing w:after="0"/>
        <w:ind w:left="0"/>
        <w:jc w:val="both"/>
      </w:pPr>
      <w:r>
        <w:rPr>
          <w:rFonts w:ascii="Times New Roman"/>
          <w:b w:val="false"/>
          <w:i w:val="false"/>
          <w:color w:val="000000"/>
          <w:sz w:val="28"/>
        </w:rPr>
        <w:t>
      343. Решение конкурсной комиссии принимается голосованием посредством веб-портала и считается принятым, если за него проголосовали большее количество членов конкурсной комиссии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bookmarkEnd w:id="835"/>
    <w:bookmarkStart w:name="z843" w:id="836"/>
    <w:p>
      <w:pPr>
        <w:spacing w:after="0"/>
        <w:ind w:left="0"/>
        <w:jc w:val="both"/>
      </w:pPr>
      <w:r>
        <w:rPr>
          <w:rFonts w:ascii="Times New Roman"/>
          <w:b w:val="false"/>
          <w:i w:val="false"/>
          <w:color w:val="000000"/>
          <w:sz w:val="28"/>
        </w:rPr>
        <w:t>
      В случае несогласия с решением конкурсной комиссии любой член данной конкурсной комиссии выражает свое мнение, которое размещается на веб-портале в форме электронной копии документа.</w:t>
      </w:r>
    </w:p>
    <w:bookmarkEnd w:id="836"/>
    <w:bookmarkStart w:name="z844" w:id="837"/>
    <w:p>
      <w:pPr>
        <w:spacing w:after="0"/>
        <w:ind w:left="0"/>
        <w:jc w:val="both"/>
      </w:pPr>
      <w:r>
        <w:rPr>
          <w:rFonts w:ascii="Times New Roman"/>
          <w:b w:val="false"/>
          <w:i w:val="false"/>
          <w:color w:val="000000"/>
          <w:sz w:val="28"/>
        </w:rPr>
        <w:t>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bookmarkEnd w:id="837"/>
    <w:bookmarkStart w:name="z845" w:id="838"/>
    <w:p>
      <w:pPr>
        <w:spacing w:after="0"/>
        <w:ind w:left="0"/>
        <w:jc w:val="both"/>
      </w:pPr>
      <w:r>
        <w:rPr>
          <w:rFonts w:ascii="Times New Roman"/>
          <w:b w:val="false"/>
          <w:i w:val="false"/>
          <w:color w:val="000000"/>
          <w:sz w:val="28"/>
        </w:rPr>
        <w:t>
      344. Протокол об итогах конкурса содержит следующую информацию:</w:t>
      </w:r>
    </w:p>
    <w:bookmarkEnd w:id="838"/>
    <w:bookmarkStart w:name="z846" w:id="839"/>
    <w:p>
      <w:pPr>
        <w:spacing w:after="0"/>
        <w:ind w:left="0"/>
        <w:jc w:val="both"/>
      </w:pPr>
      <w:r>
        <w:rPr>
          <w:rFonts w:ascii="Times New Roman"/>
          <w:b w:val="false"/>
          <w:i w:val="false"/>
          <w:color w:val="000000"/>
          <w:sz w:val="28"/>
        </w:rPr>
        <w:t xml:space="preserve">
      1)  о запросах конкурсной комиссии в соответствии с </w:t>
      </w:r>
      <w:r>
        <w:rPr>
          <w:rFonts w:ascii="Times New Roman"/>
          <w:b w:val="false"/>
          <w:i w:val="false"/>
          <w:color w:val="000000"/>
          <w:sz w:val="28"/>
        </w:rPr>
        <w:t>пунктом 339</w:t>
      </w:r>
      <w:r>
        <w:rPr>
          <w:rFonts w:ascii="Times New Roman"/>
          <w:b w:val="false"/>
          <w:i w:val="false"/>
          <w:color w:val="000000"/>
          <w:sz w:val="28"/>
        </w:rPr>
        <w:t xml:space="preserve"> настоящих Правил;</w:t>
      </w:r>
    </w:p>
    <w:bookmarkEnd w:id="839"/>
    <w:bookmarkStart w:name="z847" w:id="840"/>
    <w:p>
      <w:pPr>
        <w:spacing w:after="0"/>
        <w:ind w:left="0"/>
        <w:jc w:val="both"/>
      </w:pPr>
      <w:r>
        <w:rPr>
          <w:rFonts w:ascii="Times New Roman"/>
          <w:b w:val="false"/>
          <w:i w:val="false"/>
          <w:color w:val="000000"/>
          <w:sz w:val="28"/>
        </w:rPr>
        <w:t>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bookmarkEnd w:id="840"/>
    <w:bookmarkStart w:name="z848" w:id="841"/>
    <w:p>
      <w:pPr>
        <w:spacing w:after="0"/>
        <w:ind w:left="0"/>
        <w:jc w:val="both"/>
      </w:pPr>
      <w:r>
        <w:rPr>
          <w:rFonts w:ascii="Times New Roman"/>
          <w:b w:val="false"/>
          <w:i w:val="false"/>
          <w:color w:val="000000"/>
          <w:sz w:val="28"/>
        </w:rPr>
        <w:t>
      3) о применении конкурсной комиссией критериев.</w:t>
      </w:r>
    </w:p>
    <w:bookmarkEnd w:id="841"/>
    <w:bookmarkStart w:name="z849" w:id="842"/>
    <w:p>
      <w:pPr>
        <w:spacing w:after="0"/>
        <w:ind w:left="0"/>
        <w:jc w:val="both"/>
      </w:pPr>
      <w:r>
        <w:rPr>
          <w:rFonts w:ascii="Times New Roman"/>
          <w:b w:val="false"/>
          <w:i w:val="false"/>
          <w:color w:val="000000"/>
          <w:sz w:val="28"/>
        </w:rPr>
        <w:t>
      345. Конкурсная комиссия признает внесенное обеспечение заявки на участие в конкурсе, не соответствующим требованиям конкурсной документации, в случаях:</w:t>
      </w:r>
    </w:p>
    <w:bookmarkEnd w:id="842"/>
    <w:bookmarkStart w:name="z850" w:id="843"/>
    <w:p>
      <w:pPr>
        <w:spacing w:after="0"/>
        <w:ind w:left="0"/>
        <w:jc w:val="both"/>
      </w:pPr>
      <w:r>
        <w:rPr>
          <w:rFonts w:ascii="Times New Roman"/>
          <w:b w:val="false"/>
          <w:i w:val="false"/>
          <w:color w:val="000000"/>
          <w:sz w:val="28"/>
        </w:rPr>
        <w:t>
      1) недостаточного срока действия обеспечения заявки на участие в конкурсе, представленной в виде электронной банковской гарантии;</w:t>
      </w:r>
    </w:p>
    <w:bookmarkEnd w:id="843"/>
    <w:bookmarkStart w:name="z851" w:id="844"/>
    <w:p>
      <w:pPr>
        <w:spacing w:after="0"/>
        <w:ind w:left="0"/>
        <w:jc w:val="both"/>
      </w:pPr>
      <w:r>
        <w:rPr>
          <w:rFonts w:ascii="Times New Roman"/>
          <w:b w:val="false"/>
          <w:i w:val="false"/>
          <w:color w:val="000000"/>
          <w:sz w:val="28"/>
        </w:rPr>
        <w:t>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bookmarkEnd w:id="844"/>
    <w:bookmarkStart w:name="z852" w:id="845"/>
    <w:p>
      <w:pPr>
        <w:spacing w:after="0"/>
        <w:ind w:left="0"/>
        <w:jc w:val="both"/>
      </w:pPr>
      <w:r>
        <w:rPr>
          <w:rFonts w:ascii="Times New Roman"/>
          <w:b w:val="false"/>
          <w:i w:val="false"/>
          <w:color w:val="000000"/>
          <w:sz w:val="28"/>
        </w:rPr>
        <w:t>
      лицо, выдавшее обеспечение заявки на участие в конкурсе;</w:t>
      </w:r>
    </w:p>
    <w:bookmarkEnd w:id="845"/>
    <w:bookmarkStart w:name="z853" w:id="846"/>
    <w:p>
      <w:pPr>
        <w:spacing w:after="0"/>
        <w:ind w:left="0"/>
        <w:jc w:val="both"/>
      </w:pPr>
      <w:r>
        <w:rPr>
          <w:rFonts w:ascii="Times New Roman"/>
          <w:b w:val="false"/>
          <w:i w:val="false"/>
          <w:color w:val="000000"/>
          <w:sz w:val="28"/>
        </w:rPr>
        <w:t>
      название и номер конкурса, для участия в котором вносится обеспечение заявки на участие в конкурсе в виде электронной банковской гарантии;</w:t>
      </w:r>
    </w:p>
    <w:bookmarkEnd w:id="846"/>
    <w:bookmarkStart w:name="z854" w:id="847"/>
    <w:p>
      <w:pPr>
        <w:spacing w:after="0"/>
        <w:ind w:left="0"/>
        <w:jc w:val="both"/>
      </w:pPr>
      <w:r>
        <w:rPr>
          <w:rFonts w:ascii="Times New Roman"/>
          <w:b w:val="false"/>
          <w:i w:val="false"/>
          <w:color w:val="000000"/>
          <w:sz w:val="28"/>
        </w:rPr>
        <w:t>
      срок действия обеспечения заявки на участие в конкурсе, условия его предоставления, представленной в виде электронной банковской гарантии и (или) сумму обеспечения заявки на участие в конкурсе;</w:t>
      </w:r>
    </w:p>
    <w:bookmarkEnd w:id="847"/>
    <w:bookmarkStart w:name="z855" w:id="848"/>
    <w:p>
      <w:pPr>
        <w:spacing w:after="0"/>
        <w:ind w:left="0"/>
        <w:jc w:val="both"/>
      </w:pPr>
      <w:r>
        <w:rPr>
          <w:rFonts w:ascii="Times New Roman"/>
          <w:b w:val="false"/>
          <w:i w:val="false"/>
          <w:color w:val="000000"/>
          <w:sz w:val="28"/>
        </w:rPr>
        <w:t>
      лицо, которому выдано обеспечение заявки на участие в конкурсе;</w:t>
      </w:r>
    </w:p>
    <w:bookmarkEnd w:id="848"/>
    <w:bookmarkStart w:name="z856" w:id="849"/>
    <w:p>
      <w:pPr>
        <w:spacing w:after="0"/>
        <w:ind w:left="0"/>
        <w:jc w:val="both"/>
      </w:pPr>
      <w:r>
        <w:rPr>
          <w:rFonts w:ascii="Times New Roman"/>
          <w:b w:val="false"/>
          <w:i w:val="false"/>
          <w:color w:val="000000"/>
          <w:sz w:val="28"/>
        </w:rPr>
        <w:t>
      лицо, в пользу которого вносится обеспечение заявки на участие в конкурсе;</w:t>
      </w:r>
    </w:p>
    <w:bookmarkEnd w:id="849"/>
    <w:bookmarkStart w:name="z857" w:id="850"/>
    <w:p>
      <w:pPr>
        <w:spacing w:after="0"/>
        <w:ind w:left="0"/>
        <w:jc w:val="both"/>
      </w:pPr>
      <w:r>
        <w:rPr>
          <w:rFonts w:ascii="Times New Roman"/>
          <w:b w:val="false"/>
          <w:i w:val="false"/>
          <w:color w:val="000000"/>
          <w:sz w:val="28"/>
        </w:rPr>
        <w:t>
      3) внесения обеспечения заявки на участие в конкурсе в размере менее одного процента от суммы, выделенной на конкурс (лот).</w:t>
      </w:r>
    </w:p>
    <w:bookmarkEnd w:id="850"/>
    <w:bookmarkStart w:name="z858" w:id="851"/>
    <w:p>
      <w:pPr>
        <w:spacing w:after="0"/>
        <w:ind w:left="0"/>
        <w:jc w:val="both"/>
      </w:pPr>
      <w:r>
        <w:rPr>
          <w:rFonts w:ascii="Times New Roman"/>
          <w:b w:val="false"/>
          <w:i w:val="false"/>
          <w:color w:val="000000"/>
          <w:sz w:val="28"/>
        </w:rPr>
        <w:t>
      346. Организатор возвращает потенциальному поставщику обеспечение заявки на участие в конкурсе, в течение трех рабочих дней со дня наступления одного из следующих случаев:</w:t>
      </w:r>
    </w:p>
    <w:bookmarkEnd w:id="851"/>
    <w:bookmarkStart w:name="z859" w:id="852"/>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852"/>
    <w:bookmarkStart w:name="z860" w:id="853"/>
    <w:p>
      <w:pPr>
        <w:spacing w:after="0"/>
        <w:ind w:left="0"/>
        <w:jc w:val="both"/>
      </w:pPr>
      <w:r>
        <w:rPr>
          <w:rFonts w:ascii="Times New Roman"/>
          <w:b w:val="false"/>
          <w:i w:val="false"/>
          <w:color w:val="000000"/>
          <w:sz w:val="28"/>
        </w:rPr>
        <w:t>
      2) подписания протокола об итогах конкурса. Указанный случай не распространяется на участника конкурса, определенного победителем конкурса;</w:t>
      </w:r>
    </w:p>
    <w:bookmarkEnd w:id="853"/>
    <w:bookmarkStart w:name="z861" w:id="854"/>
    <w:p>
      <w:pPr>
        <w:spacing w:after="0"/>
        <w:ind w:left="0"/>
        <w:jc w:val="both"/>
      </w:pPr>
      <w:r>
        <w:rPr>
          <w:rFonts w:ascii="Times New Roman"/>
          <w:b w:val="false"/>
          <w:i w:val="false"/>
          <w:color w:val="000000"/>
          <w:sz w:val="28"/>
        </w:rPr>
        <w:t>
      3) подписания потенциальным поставщиком договора и внесения им обеспечения исполнения договора.</w:t>
      </w:r>
    </w:p>
    <w:bookmarkEnd w:id="854"/>
    <w:bookmarkStart w:name="z862" w:id="855"/>
    <w:p>
      <w:pPr>
        <w:spacing w:after="0"/>
        <w:ind w:left="0"/>
        <w:jc w:val="both"/>
      </w:pPr>
      <w:r>
        <w:rPr>
          <w:rFonts w:ascii="Times New Roman"/>
          <w:b w:val="false"/>
          <w:i w:val="false"/>
          <w:color w:val="000000"/>
          <w:sz w:val="28"/>
        </w:rPr>
        <w:t>
      347. Обеспечение заявки на участие в конкурсе, внесенное в виде электронной банковской гарантии, не возвращается организатором конкурса потенциальному поставщику при наступлении одного из следующих случаев:</w:t>
      </w:r>
    </w:p>
    <w:bookmarkEnd w:id="855"/>
    <w:bookmarkStart w:name="z863" w:id="856"/>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856"/>
    <w:bookmarkStart w:name="z864" w:id="857"/>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857"/>
    <w:bookmarkStart w:name="z865" w:id="858"/>
    <w:p>
      <w:pPr>
        <w:spacing w:after="0"/>
        <w:ind w:left="0"/>
        <w:jc w:val="both"/>
      </w:pPr>
      <w:r>
        <w:rPr>
          <w:rFonts w:ascii="Times New Roman"/>
          <w:b w:val="false"/>
          <w:i w:val="false"/>
          <w:color w:val="000000"/>
          <w:sz w:val="28"/>
        </w:rPr>
        <w:t>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858"/>
    <w:bookmarkStart w:name="z866" w:id="859"/>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w:t>
      </w:r>
    </w:p>
    <w:bookmarkEnd w:id="859"/>
    <w:bookmarkStart w:name="z867" w:id="860"/>
    <w:p>
      <w:pPr>
        <w:spacing w:after="0"/>
        <w:ind w:left="0"/>
        <w:jc w:val="both"/>
      </w:pPr>
      <w:r>
        <w:rPr>
          <w:rFonts w:ascii="Times New Roman"/>
          <w:b w:val="false"/>
          <w:i w:val="false"/>
          <w:color w:val="000000"/>
          <w:sz w:val="28"/>
        </w:rPr>
        <w:t>
      2) победитель конкурса,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w:t>
      </w:r>
    </w:p>
    <w:bookmarkEnd w:id="860"/>
    <w:bookmarkStart w:name="z868" w:id="861"/>
    <w:p>
      <w:pPr>
        <w:spacing w:after="0"/>
        <w:ind w:left="0"/>
        <w:jc w:val="both"/>
      </w:pPr>
      <w:r>
        <w:rPr>
          <w:rFonts w:ascii="Times New Roman"/>
          <w:b w:val="false"/>
          <w:i w:val="false"/>
          <w:color w:val="000000"/>
          <w:sz w:val="28"/>
        </w:rPr>
        <w:t>
      В этих случаях сумма обеспечения заявки на участие в конкурсе зачисляется в доход соответствующего бюджета.</w:t>
      </w:r>
    </w:p>
    <w:bookmarkEnd w:id="861"/>
    <w:bookmarkStart w:name="z869" w:id="862"/>
    <w:p>
      <w:pPr>
        <w:spacing w:after="0"/>
        <w:ind w:left="0"/>
        <w:jc w:val="both"/>
      </w:pPr>
      <w:r>
        <w:rPr>
          <w:rFonts w:ascii="Times New Roman"/>
          <w:b w:val="false"/>
          <w:i w:val="false"/>
          <w:color w:val="000000"/>
          <w:sz w:val="28"/>
        </w:rPr>
        <w:t>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bookmarkEnd w:id="862"/>
    <w:bookmarkStart w:name="z870" w:id="863"/>
    <w:p>
      <w:pPr>
        <w:spacing w:after="0"/>
        <w:ind w:left="0"/>
        <w:jc w:val="both"/>
      </w:pPr>
      <w:r>
        <w:rPr>
          <w:rFonts w:ascii="Times New Roman"/>
          <w:b w:val="false"/>
          <w:i w:val="false"/>
          <w:color w:val="000000"/>
          <w:sz w:val="28"/>
        </w:rPr>
        <w:t>
      Не допускается использование единым оператором денег, находящихся в электронном кошельке, за исключением случаев, указанных в настоящем пункте.</w:t>
      </w:r>
    </w:p>
    <w:bookmarkEnd w:id="863"/>
    <w:bookmarkStart w:name="z871" w:id="864"/>
    <w:p>
      <w:pPr>
        <w:spacing w:after="0"/>
        <w:ind w:left="0"/>
        <w:jc w:val="both"/>
      </w:pPr>
      <w:r>
        <w:rPr>
          <w:rFonts w:ascii="Times New Roman"/>
          <w:b w:val="false"/>
          <w:i w:val="false"/>
          <w:color w:val="000000"/>
          <w:sz w:val="28"/>
        </w:rPr>
        <w:t>
      348.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w:t>
      </w:r>
    </w:p>
    <w:bookmarkEnd w:id="864"/>
    <w:bookmarkStart w:name="z872" w:id="865"/>
    <w:p>
      <w:pPr>
        <w:spacing w:after="0"/>
        <w:ind w:left="0"/>
        <w:jc w:val="both"/>
      </w:pPr>
      <w:r>
        <w:rPr>
          <w:rFonts w:ascii="Times New Roman"/>
          <w:b w:val="false"/>
          <w:i w:val="false"/>
          <w:color w:val="000000"/>
          <w:sz w:val="28"/>
        </w:rPr>
        <w:t>
      349.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bookmarkEnd w:id="865"/>
    <w:bookmarkStart w:name="z873" w:id="866"/>
    <w:p>
      <w:pPr>
        <w:spacing w:after="0"/>
        <w:ind w:left="0"/>
        <w:jc w:val="both"/>
      </w:pPr>
      <w:r>
        <w:rPr>
          <w:rFonts w:ascii="Times New Roman"/>
          <w:b w:val="false"/>
          <w:i w:val="false"/>
          <w:color w:val="000000"/>
          <w:sz w:val="28"/>
        </w:rPr>
        <w:t>
      350. Протокол об итогах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конкурса, на веб-портале, с автоматическим уведомлением всех потенциальных поставщиков, подавших заявки на участие в конкурсе.</w:t>
      </w:r>
    </w:p>
    <w:bookmarkEnd w:id="866"/>
    <w:bookmarkStart w:name="z874" w:id="867"/>
    <w:p>
      <w:pPr>
        <w:spacing w:after="0"/>
        <w:ind w:left="0"/>
        <w:jc w:val="both"/>
      </w:pPr>
      <w:r>
        <w:rPr>
          <w:rFonts w:ascii="Times New Roman"/>
          <w:b w:val="false"/>
          <w:i w:val="false"/>
          <w:color w:val="000000"/>
          <w:sz w:val="28"/>
        </w:rPr>
        <w:t>
      351. Конкурсная комиссия в протоколе итогов конкурса указывает причину признания внесенного обеспечения заявки на участие в конкурсе не соответствующей требованиям конкурсной документации.</w:t>
      </w:r>
    </w:p>
    <w:bookmarkEnd w:id="867"/>
    <w:bookmarkStart w:name="z875" w:id="868"/>
    <w:p>
      <w:pPr>
        <w:spacing w:after="0"/>
        <w:ind w:left="0"/>
        <w:jc w:val="both"/>
      </w:pPr>
      <w:r>
        <w:rPr>
          <w:rFonts w:ascii="Times New Roman"/>
          <w:b w:val="false"/>
          <w:i w:val="false"/>
          <w:color w:val="000000"/>
          <w:sz w:val="28"/>
        </w:rPr>
        <w:t xml:space="preserve">
      352. Конкурсная комиссия при формировании протокола об итогах конкурса выставляет баллы в соответствии с критериями,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868"/>
    <w:bookmarkStart w:name="z876" w:id="869"/>
    <w:p>
      <w:pPr>
        <w:spacing w:after="0"/>
        <w:ind w:left="0"/>
        <w:jc w:val="both"/>
      </w:pPr>
      <w:r>
        <w:rPr>
          <w:rFonts w:ascii="Times New Roman"/>
          <w:b w:val="false"/>
          <w:i w:val="false"/>
          <w:color w:val="000000"/>
          <w:sz w:val="28"/>
        </w:rPr>
        <w:t>
      Победителем конкурса признается потенциальный поставщик, набравший наибольшее количество баллов.</w:t>
      </w:r>
    </w:p>
    <w:bookmarkEnd w:id="869"/>
    <w:bookmarkStart w:name="z877" w:id="870"/>
    <w:p>
      <w:pPr>
        <w:spacing w:after="0"/>
        <w:ind w:left="0"/>
        <w:jc w:val="both"/>
      </w:pPr>
      <w:r>
        <w:rPr>
          <w:rFonts w:ascii="Times New Roman"/>
          <w:b w:val="false"/>
          <w:i w:val="false"/>
          <w:color w:val="000000"/>
          <w:sz w:val="28"/>
        </w:rPr>
        <w:t>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нормам настоящих Правил, то он признается победителем конкурса.</w:t>
      </w:r>
    </w:p>
    <w:bookmarkEnd w:id="870"/>
    <w:bookmarkStart w:name="z878" w:id="871"/>
    <w:p>
      <w:pPr>
        <w:spacing w:after="0"/>
        <w:ind w:left="0"/>
        <w:jc w:val="both"/>
      </w:pPr>
      <w:r>
        <w:rPr>
          <w:rFonts w:ascii="Times New Roman"/>
          <w:b w:val="false"/>
          <w:i w:val="false"/>
          <w:color w:val="000000"/>
          <w:sz w:val="28"/>
        </w:rPr>
        <w:t xml:space="preserve">
      353. В случае если два и более потенциальных поставщика набрали одинаковое количество баллов победителем признается участник конкурса, набравший наибольшее количество баллов по критерию "опыт работы на рынке товаров за последние 5 лет"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871"/>
    <w:bookmarkStart w:name="z879" w:id="872"/>
    <w:p>
      <w:pPr>
        <w:spacing w:after="0"/>
        <w:ind w:left="0"/>
        <w:jc w:val="both"/>
      </w:pPr>
      <w:r>
        <w:rPr>
          <w:rFonts w:ascii="Times New Roman"/>
          <w:b w:val="false"/>
          <w:i w:val="false"/>
          <w:color w:val="000000"/>
          <w:sz w:val="28"/>
        </w:rPr>
        <w:t>
      При равенстве количества баллов по опыту работы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bookmarkEnd w:id="872"/>
    <w:bookmarkStart w:name="z880" w:id="873"/>
    <w:p>
      <w:pPr>
        <w:spacing w:after="0"/>
        <w:ind w:left="0"/>
        <w:jc w:val="both"/>
      </w:pPr>
      <w:r>
        <w:rPr>
          <w:rFonts w:ascii="Times New Roman"/>
          <w:b w:val="false"/>
          <w:i w:val="false"/>
          <w:color w:val="000000"/>
          <w:sz w:val="28"/>
        </w:rPr>
        <w:t>
      354. Конкурс признается организатором конкурса несостоявшимся в случаях:</w:t>
      </w:r>
    </w:p>
    <w:bookmarkEnd w:id="873"/>
    <w:bookmarkStart w:name="z881" w:id="874"/>
    <w:p>
      <w:pPr>
        <w:spacing w:after="0"/>
        <w:ind w:left="0"/>
        <w:jc w:val="both"/>
      </w:pPr>
      <w:r>
        <w:rPr>
          <w:rFonts w:ascii="Times New Roman"/>
          <w:b w:val="false"/>
          <w:i w:val="false"/>
          <w:color w:val="000000"/>
          <w:sz w:val="28"/>
        </w:rPr>
        <w:t>
      1) отсутствия представленных заявок;</w:t>
      </w:r>
    </w:p>
    <w:bookmarkEnd w:id="874"/>
    <w:bookmarkStart w:name="z882" w:id="875"/>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875"/>
    <w:bookmarkStart w:name="z883" w:id="876"/>
    <w:p>
      <w:pPr>
        <w:spacing w:after="0"/>
        <w:ind w:left="0"/>
        <w:jc w:val="both"/>
      </w:pPr>
      <w:r>
        <w:rPr>
          <w:rFonts w:ascii="Times New Roman"/>
          <w:b w:val="false"/>
          <w:i w:val="false"/>
          <w:color w:val="000000"/>
          <w:sz w:val="28"/>
        </w:rPr>
        <w:t>
      3) победитель конкурса уклонился от заключения договора, в случае, если данный поставщик является единственным участником конкурса.</w:t>
      </w:r>
    </w:p>
    <w:bookmarkEnd w:id="876"/>
    <w:bookmarkStart w:name="z884" w:id="877"/>
    <w:p>
      <w:pPr>
        <w:spacing w:after="0"/>
        <w:ind w:left="0"/>
        <w:jc w:val="both"/>
      </w:pPr>
      <w:r>
        <w:rPr>
          <w:rFonts w:ascii="Times New Roman"/>
          <w:b w:val="false"/>
          <w:i w:val="false"/>
          <w:color w:val="000000"/>
          <w:sz w:val="28"/>
        </w:rPr>
        <w:t xml:space="preserve">
      355. При признании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в соответствии с </w:t>
      </w:r>
      <w:r>
        <w:rPr>
          <w:rFonts w:ascii="Times New Roman"/>
          <w:b w:val="false"/>
          <w:i w:val="false"/>
          <w:color w:val="000000"/>
          <w:sz w:val="28"/>
        </w:rPr>
        <w:t>пунктом 318</w:t>
      </w:r>
      <w:r>
        <w:rPr>
          <w:rFonts w:ascii="Times New Roman"/>
          <w:b w:val="false"/>
          <w:i w:val="false"/>
          <w:color w:val="000000"/>
          <w:sz w:val="28"/>
        </w:rPr>
        <w:t xml:space="preserve"> настоящих Правил.</w:t>
      </w:r>
    </w:p>
    <w:bookmarkEnd w:id="877"/>
    <w:bookmarkStart w:name="z885" w:id="878"/>
    <w:p>
      <w:pPr>
        <w:spacing w:after="0"/>
        <w:ind w:left="0"/>
        <w:jc w:val="both"/>
      </w:pPr>
      <w:r>
        <w:rPr>
          <w:rFonts w:ascii="Times New Roman"/>
          <w:b w:val="false"/>
          <w:i w:val="false"/>
          <w:color w:val="000000"/>
          <w:sz w:val="28"/>
        </w:rPr>
        <w:t>
      356.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 удостоверенный электронной цифровой подписью, посредством веб-портала.</w:t>
      </w:r>
    </w:p>
    <w:bookmarkEnd w:id="878"/>
    <w:bookmarkStart w:name="z886" w:id="879"/>
    <w:p>
      <w:pPr>
        <w:spacing w:after="0"/>
        <w:ind w:left="0"/>
        <w:jc w:val="both"/>
      </w:pPr>
      <w:r>
        <w:rPr>
          <w:rFonts w:ascii="Times New Roman"/>
          <w:b w:val="false"/>
          <w:i w:val="false"/>
          <w:color w:val="000000"/>
          <w:sz w:val="28"/>
        </w:rPr>
        <w:t>
      Потенциальный поставщик в течение трех рабочих дней со дня получения договора подписывает договор электронной цифровой подписью.</w:t>
      </w:r>
    </w:p>
    <w:bookmarkEnd w:id="879"/>
    <w:bookmarkStart w:name="z887" w:id="880"/>
    <w:p>
      <w:pPr>
        <w:spacing w:after="0"/>
        <w:ind w:left="0"/>
        <w:jc w:val="both"/>
      </w:pPr>
      <w:r>
        <w:rPr>
          <w:rFonts w:ascii="Times New Roman"/>
          <w:b w:val="false"/>
          <w:i w:val="false"/>
          <w:color w:val="000000"/>
          <w:sz w:val="28"/>
        </w:rPr>
        <w:t>
      357. В целях обеспечения бесперебойной деятельности заказчика по организации питания воспитанников и обучающихся последний продлевает на период до вступления в силу договора с победителем конкурса действие договора с действующим поставщиком путем прямого заключения договора в случае отсутствия нарушений со стороны поставщика.</w:t>
      </w:r>
    </w:p>
    <w:bookmarkEnd w:id="880"/>
    <w:bookmarkStart w:name="z888" w:id="881"/>
    <w:p>
      <w:pPr>
        <w:spacing w:after="0"/>
        <w:ind w:left="0"/>
        <w:jc w:val="both"/>
      </w:pPr>
      <w:r>
        <w:rPr>
          <w:rFonts w:ascii="Times New Roman"/>
          <w:b w:val="false"/>
          <w:i w:val="false"/>
          <w:color w:val="000000"/>
          <w:sz w:val="28"/>
        </w:rPr>
        <w:t xml:space="preserve">
      В случае отказа поставщика от продления срока действия договора, наличия нарушений со стороны поставщика договор заключается с потенциальным поставщиком, занявшим второе, третье, четвертое и так далее в порядке очередности место на предыдущем конкурсе, на период до вступления в силу договора с победителем конкурса. </w:t>
      </w:r>
    </w:p>
    <w:bookmarkEnd w:id="881"/>
    <w:bookmarkStart w:name="z889" w:id="882"/>
    <w:p>
      <w:pPr>
        <w:spacing w:after="0"/>
        <w:ind w:left="0"/>
        <w:jc w:val="both"/>
      </w:pPr>
      <w:r>
        <w:rPr>
          <w:rFonts w:ascii="Times New Roman"/>
          <w:b w:val="false"/>
          <w:i w:val="false"/>
          <w:color w:val="000000"/>
          <w:sz w:val="28"/>
        </w:rPr>
        <w:t xml:space="preserve">
      В случае отказа поставщика от продления срока действия договора, наличия нарушений со стороны поставщика, отказа от заключения договора или отсутствия потенциального поставщика, занявшего второе, третье, четвертое и так далее в порядке очередности место на предыдущем конкурсе, организатор конкурса, заказчик принимает решение о привлечении поставщика, осуществляющего поставку товаров, соответствующего квалификационным требованиям и имеющего опыт по поставке товаров в организациях образования не менее 2-х лет. </w:t>
      </w:r>
    </w:p>
    <w:bookmarkEnd w:id="882"/>
    <w:bookmarkStart w:name="z890" w:id="883"/>
    <w:p>
      <w:pPr>
        <w:spacing w:after="0"/>
        <w:ind w:left="0"/>
        <w:jc w:val="both"/>
      </w:pPr>
      <w:r>
        <w:rPr>
          <w:rFonts w:ascii="Times New Roman"/>
          <w:b w:val="false"/>
          <w:i w:val="false"/>
          <w:color w:val="000000"/>
          <w:sz w:val="28"/>
        </w:rPr>
        <w:t>
      При этом такие закупки осуществляются в объеме, не превышающем объема закупок таких товаров, необходимого для обеспечения потребности заказчика в течение срока проведения конкурса, но не более чем на два месяца.</w:t>
      </w:r>
    </w:p>
    <w:bookmarkEnd w:id="883"/>
    <w:bookmarkStart w:name="z891" w:id="884"/>
    <w:p>
      <w:pPr>
        <w:spacing w:after="0"/>
        <w:ind w:left="0"/>
        <w:jc w:val="both"/>
      </w:pPr>
      <w:r>
        <w:rPr>
          <w:rFonts w:ascii="Times New Roman"/>
          <w:b w:val="false"/>
          <w:i w:val="false"/>
          <w:color w:val="000000"/>
          <w:sz w:val="28"/>
        </w:rPr>
        <w:t>
      В случае обжалования итогов конкурса, решения уполномоченного органа договор продлевается на период обжалования.</w:t>
      </w:r>
    </w:p>
    <w:bookmarkEnd w:id="884"/>
    <w:bookmarkStart w:name="z892" w:id="885"/>
    <w:p>
      <w:pPr>
        <w:spacing w:after="0"/>
        <w:ind w:left="0"/>
        <w:jc w:val="both"/>
      </w:pPr>
      <w:r>
        <w:rPr>
          <w:rFonts w:ascii="Times New Roman"/>
          <w:b w:val="false"/>
          <w:i w:val="false"/>
          <w:color w:val="000000"/>
          <w:sz w:val="28"/>
        </w:rPr>
        <w:t>
      358. Заказчик, организатор конкурса в течение двух рабочих дней размещает на интернет-ресурсе заказчика, организатора конкурса информацию о поставщике товаров.</w:t>
      </w:r>
    </w:p>
    <w:bookmarkEnd w:id="885"/>
    <w:bookmarkStart w:name="z893" w:id="886"/>
    <w:p>
      <w:pPr>
        <w:spacing w:after="0"/>
        <w:ind w:left="0"/>
        <w:jc w:val="both"/>
      </w:pPr>
      <w:r>
        <w:rPr>
          <w:rFonts w:ascii="Times New Roman"/>
          <w:b w:val="false"/>
          <w:i w:val="false"/>
          <w:color w:val="000000"/>
          <w:sz w:val="28"/>
        </w:rPr>
        <w:t xml:space="preserve">
      359. При признании повторного конкурса несостоявшимся в соответствии с </w:t>
      </w:r>
      <w:r>
        <w:rPr>
          <w:rFonts w:ascii="Times New Roman"/>
          <w:b w:val="false"/>
          <w:i w:val="false"/>
          <w:color w:val="000000"/>
          <w:sz w:val="28"/>
        </w:rPr>
        <w:t>пунктом 354</w:t>
      </w:r>
      <w:r>
        <w:rPr>
          <w:rFonts w:ascii="Times New Roman"/>
          <w:b w:val="false"/>
          <w:i w:val="false"/>
          <w:color w:val="000000"/>
          <w:sz w:val="28"/>
        </w:rPr>
        <w:t xml:space="preserve"> настоящих Правил заказчик конкурса принимает решение о привлечении путем прямого заключения договора поставщика, осуществляющего поставку товаров по организации питания, соответствующего квалификационным требованиям и имеющего опыт работы по поставке товаров в организации образования не менее 2-х лет.</w:t>
      </w:r>
    </w:p>
    <w:bookmarkEnd w:id="886"/>
    <w:bookmarkStart w:name="z894" w:id="887"/>
    <w:p>
      <w:pPr>
        <w:spacing w:after="0"/>
        <w:ind w:left="0"/>
        <w:jc w:val="both"/>
      </w:pPr>
      <w:r>
        <w:rPr>
          <w:rFonts w:ascii="Times New Roman"/>
          <w:b w:val="false"/>
          <w:i w:val="false"/>
          <w:color w:val="000000"/>
          <w:sz w:val="28"/>
        </w:rPr>
        <w:t xml:space="preserve">
      Организатор в течение двух рабочих дней со дня принятия решения о привлечении поставщика направляет посредством веб-портала приглашение потенциальному поставщику, определенному заказчиком,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887"/>
    <w:bookmarkStart w:name="z895" w:id="888"/>
    <w:p>
      <w:pPr>
        <w:spacing w:after="0"/>
        <w:ind w:left="0"/>
        <w:jc w:val="both"/>
      </w:pPr>
      <w:r>
        <w:rPr>
          <w:rFonts w:ascii="Times New Roman"/>
          <w:b w:val="false"/>
          <w:i w:val="false"/>
          <w:color w:val="000000"/>
          <w:sz w:val="28"/>
        </w:rPr>
        <w:t xml:space="preserve">
      При согласии потенциального поставщика, данный потенциальный поставщик в течение пяти календарных дней направляет посредством веб-портала заказчику свое подтверждение об участии с приложением подтверждающих документов об опыте работы согласно </w:t>
      </w:r>
      <w:r>
        <w:rPr>
          <w:rFonts w:ascii="Times New Roman"/>
          <w:b w:val="false"/>
          <w:i w:val="false"/>
          <w:color w:val="000000"/>
          <w:sz w:val="28"/>
        </w:rPr>
        <w:t>приложению 8</w:t>
      </w:r>
      <w:r>
        <w:rPr>
          <w:rFonts w:ascii="Times New Roman"/>
          <w:b w:val="false"/>
          <w:i w:val="false"/>
          <w:color w:val="000000"/>
          <w:sz w:val="28"/>
        </w:rPr>
        <w:t xml:space="preserve"> к Типовой конкурсной документации.</w:t>
      </w:r>
    </w:p>
    <w:bookmarkEnd w:id="888"/>
    <w:bookmarkStart w:name="z896" w:id="889"/>
    <w:p>
      <w:pPr>
        <w:spacing w:after="0"/>
        <w:ind w:left="0"/>
        <w:jc w:val="both"/>
      </w:pPr>
      <w:r>
        <w:rPr>
          <w:rFonts w:ascii="Times New Roman"/>
          <w:b w:val="false"/>
          <w:i w:val="false"/>
          <w:color w:val="000000"/>
          <w:sz w:val="28"/>
        </w:rPr>
        <w:t>
      Заказчик в течение трех рабочих дней со дня получения подтверждения об участии направляет потенциальному поставщику проект договора, удостоверенный электронной цифровой подписью посредством веб-портала.</w:t>
      </w:r>
    </w:p>
    <w:bookmarkEnd w:id="889"/>
    <w:bookmarkStart w:name="z897" w:id="890"/>
    <w:p>
      <w:pPr>
        <w:spacing w:after="0"/>
        <w:ind w:left="0"/>
        <w:jc w:val="both"/>
      </w:pPr>
      <w:r>
        <w:rPr>
          <w:rFonts w:ascii="Times New Roman"/>
          <w:b w:val="false"/>
          <w:i w:val="false"/>
          <w:color w:val="000000"/>
          <w:sz w:val="28"/>
        </w:rPr>
        <w:t>
      Проект договора удостоверяется потенциальным поставщиком посредством электронной цифровой подписи в течение трех рабочих дней со дня получения проекта договора.</w:t>
      </w:r>
    </w:p>
    <w:bookmarkEnd w:id="890"/>
    <w:bookmarkStart w:name="z898" w:id="891"/>
    <w:p>
      <w:pPr>
        <w:spacing w:after="0"/>
        <w:ind w:left="0"/>
        <w:jc w:val="both"/>
      </w:pPr>
      <w:r>
        <w:rPr>
          <w:rFonts w:ascii="Times New Roman"/>
          <w:b w:val="false"/>
          <w:i w:val="false"/>
          <w:color w:val="000000"/>
          <w:sz w:val="28"/>
        </w:rPr>
        <w:t>
      360. Потенциальный поставщик не допускается к участию в конкурсе, не может быть признан участником конкурса, победителем конкурса, если:</w:t>
      </w:r>
    </w:p>
    <w:bookmarkEnd w:id="891"/>
    <w:bookmarkStart w:name="z899" w:id="892"/>
    <w:p>
      <w:pPr>
        <w:spacing w:after="0"/>
        <w:ind w:left="0"/>
        <w:jc w:val="both"/>
      </w:pPr>
      <w:r>
        <w:rPr>
          <w:rFonts w:ascii="Times New Roman"/>
          <w:b w:val="false"/>
          <w:i w:val="false"/>
          <w:color w:val="000000"/>
          <w:sz w:val="28"/>
        </w:rPr>
        <w:t>
      1) он определен не соответствующим квалификационным требованиям по следующим основаниям:</w:t>
      </w:r>
    </w:p>
    <w:bookmarkEnd w:id="892"/>
    <w:bookmarkStart w:name="z900" w:id="893"/>
    <w:p>
      <w:pPr>
        <w:spacing w:after="0"/>
        <w:ind w:left="0"/>
        <w:jc w:val="both"/>
      </w:pPr>
      <w:r>
        <w:rPr>
          <w:rFonts w:ascii="Times New Roman"/>
          <w:b w:val="false"/>
          <w:i w:val="false"/>
          <w:color w:val="000000"/>
          <w:sz w:val="28"/>
        </w:rPr>
        <w:t>
      непредставление, а равно представление неполных сведений о квалификации к конкурсной документации;</w:t>
      </w:r>
    </w:p>
    <w:bookmarkEnd w:id="893"/>
    <w:bookmarkStart w:name="z901" w:id="894"/>
    <w:p>
      <w:pPr>
        <w:spacing w:after="0"/>
        <w:ind w:left="0"/>
        <w:jc w:val="both"/>
      </w:pPr>
      <w:r>
        <w:rPr>
          <w:rFonts w:ascii="Times New Roman"/>
          <w:b w:val="false"/>
          <w:i w:val="false"/>
          <w:color w:val="000000"/>
          <w:sz w:val="28"/>
        </w:rPr>
        <w:t>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 указанным в конкурсной документации;</w:t>
      </w:r>
    </w:p>
    <w:bookmarkEnd w:id="894"/>
    <w:bookmarkStart w:name="z902" w:id="895"/>
    <w:p>
      <w:pPr>
        <w:spacing w:after="0"/>
        <w:ind w:left="0"/>
        <w:jc w:val="both"/>
      </w:pPr>
      <w:r>
        <w:rPr>
          <w:rFonts w:ascii="Times New Roman"/>
          <w:b w:val="false"/>
          <w:i w:val="false"/>
          <w:color w:val="000000"/>
          <w:sz w:val="28"/>
        </w:rPr>
        <w:t>
      установлен факт представления недостоверной информации по квалификационным требованиям;</w:t>
      </w:r>
    </w:p>
    <w:bookmarkEnd w:id="895"/>
    <w:bookmarkStart w:name="z903" w:id="896"/>
    <w:p>
      <w:pPr>
        <w:spacing w:after="0"/>
        <w:ind w:left="0"/>
        <w:jc w:val="both"/>
      </w:pPr>
      <w:r>
        <w:rPr>
          <w:rFonts w:ascii="Times New Roman"/>
          <w:b w:val="false"/>
          <w:i w:val="false"/>
          <w:color w:val="000000"/>
          <w:sz w:val="28"/>
        </w:rPr>
        <w:t>
      2) если его заявка на участие в конкурсе определена не соответствующей требованиям конкурсной документации по следующим основаниям:</w:t>
      </w:r>
    </w:p>
    <w:bookmarkEnd w:id="896"/>
    <w:bookmarkStart w:name="z904" w:id="897"/>
    <w:p>
      <w:pPr>
        <w:spacing w:after="0"/>
        <w:ind w:left="0"/>
        <w:jc w:val="both"/>
      </w:pPr>
      <w:r>
        <w:rPr>
          <w:rFonts w:ascii="Times New Roman"/>
          <w:b w:val="false"/>
          <w:i w:val="false"/>
          <w:color w:val="000000"/>
          <w:sz w:val="28"/>
        </w:rPr>
        <w:t>
      непредставление технического задания;</w:t>
      </w:r>
    </w:p>
    <w:bookmarkEnd w:id="897"/>
    <w:bookmarkStart w:name="z905" w:id="898"/>
    <w:p>
      <w:pPr>
        <w:spacing w:after="0"/>
        <w:ind w:left="0"/>
        <w:jc w:val="both"/>
      </w:pPr>
      <w:r>
        <w:rPr>
          <w:rFonts w:ascii="Times New Roman"/>
          <w:b w:val="false"/>
          <w:i w:val="false"/>
          <w:color w:val="000000"/>
          <w:sz w:val="28"/>
        </w:rPr>
        <w:t>
      представление потенциальным поставщиком технического задания, не соответствующего требованиям конкурсной документации, а равно непредставление документов, требуемых техническим заданием;</w:t>
      </w:r>
    </w:p>
    <w:bookmarkEnd w:id="898"/>
    <w:bookmarkStart w:name="z906" w:id="899"/>
    <w:p>
      <w:pPr>
        <w:spacing w:after="0"/>
        <w:ind w:left="0"/>
        <w:jc w:val="both"/>
      </w:pPr>
      <w:r>
        <w:rPr>
          <w:rFonts w:ascii="Times New Roman"/>
          <w:b w:val="false"/>
          <w:i w:val="false"/>
          <w:color w:val="000000"/>
          <w:sz w:val="28"/>
        </w:rPr>
        <w:t>
      непредставление обеспечения заявки на участие в конкурсе в соответствии с требованиями конкурсной документации и настоящих Правил;</w:t>
      </w:r>
    </w:p>
    <w:bookmarkEnd w:id="899"/>
    <w:bookmarkStart w:name="z907" w:id="900"/>
    <w:p>
      <w:pPr>
        <w:spacing w:after="0"/>
        <w:ind w:left="0"/>
        <w:jc w:val="both"/>
      </w:pPr>
      <w:r>
        <w:rPr>
          <w:rFonts w:ascii="Times New Roman"/>
          <w:b w:val="false"/>
          <w:i w:val="false"/>
          <w:color w:val="000000"/>
          <w:sz w:val="28"/>
        </w:rPr>
        <w:t>
      установлен факт представления недостоверных сведений по документам, представленным в конкурсной заявке.</w:t>
      </w:r>
    </w:p>
    <w:bookmarkEnd w:id="900"/>
    <w:bookmarkStart w:name="z908" w:id="901"/>
    <w:p>
      <w:pPr>
        <w:spacing w:after="0"/>
        <w:ind w:left="0"/>
        <w:jc w:val="both"/>
      </w:pPr>
      <w:r>
        <w:rPr>
          <w:rFonts w:ascii="Times New Roman"/>
          <w:b w:val="false"/>
          <w:i w:val="false"/>
          <w:color w:val="000000"/>
          <w:sz w:val="28"/>
        </w:rPr>
        <w:t>
      361. Обжалование действий (бездействия), решения заказчика, организатора, комиссий осуществляется поставщиком, если их действия (бездействие), решения нарушают права и законные интересы потенциального поставщика.</w:t>
      </w:r>
    </w:p>
    <w:bookmarkEnd w:id="901"/>
    <w:bookmarkStart w:name="z909" w:id="902"/>
    <w:p>
      <w:pPr>
        <w:spacing w:after="0"/>
        <w:ind w:left="0"/>
        <w:jc w:val="both"/>
      </w:pPr>
      <w:r>
        <w:rPr>
          <w:rFonts w:ascii="Times New Roman"/>
          <w:b w:val="false"/>
          <w:i w:val="false"/>
          <w:color w:val="000000"/>
          <w:sz w:val="28"/>
        </w:rPr>
        <w:t>
      При обжаловании в уполномоченный орган не позднее пяти рабочих дней со дня размещения протокола об итогах конкурса срок заключения договора приостанавливается до окончания срока рассмотрения жалобы. Обжалование лиц, не принимавших участие в конкурсе, не приостанавливает срок заключения договора.</w:t>
      </w:r>
    </w:p>
    <w:bookmarkEnd w:id="902"/>
    <w:bookmarkStart w:name="z910" w:id="903"/>
    <w:p>
      <w:pPr>
        <w:spacing w:after="0"/>
        <w:ind w:left="0"/>
        <w:jc w:val="both"/>
      </w:pPr>
      <w:r>
        <w:rPr>
          <w:rFonts w:ascii="Times New Roman"/>
          <w:b w:val="false"/>
          <w:i w:val="false"/>
          <w:color w:val="000000"/>
          <w:sz w:val="28"/>
        </w:rPr>
        <w:t>
      362. Жалоба рассматривается в рамках электронного государственного аудита, камерального контроля в соответствии с законодательством Республики Казахстан о государственном аудите и финансовом контроле.</w:t>
      </w:r>
    </w:p>
    <w:bookmarkEnd w:id="903"/>
    <w:bookmarkStart w:name="z911" w:id="904"/>
    <w:p>
      <w:pPr>
        <w:spacing w:after="0"/>
        <w:ind w:left="0"/>
        <w:jc w:val="both"/>
      </w:pPr>
      <w:r>
        <w:rPr>
          <w:rFonts w:ascii="Times New Roman"/>
          <w:b w:val="false"/>
          <w:i w:val="false"/>
          <w:color w:val="000000"/>
          <w:sz w:val="28"/>
        </w:rPr>
        <w:t>
      363. Уполномоченный орган не позднее одного рабочего дня со дня поступления жалобы направляет уведомление заказчику о приостановлении заключения договора.</w:t>
      </w:r>
    </w:p>
    <w:bookmarkEnd w:id="904"/>
    <w:bookmarkStart w:name="z912" w:id="905"/>
    <w:p>
      <w:pPr>
        <w:spacing w:after="0"/>
        <w:ind w:left="0"/>
        <w:jc w:val="both"/>
      </w:pPr>
      <w:r>
        <w:rPr>
          <w:rFonts w:ascii="Times New Roman"/>
          <w:b w:val="false"/>
          <w:i w:val="false"/>
          <w:color w:val="000000"/>
          <w:sz w:val="28"/>
        </w:rPr>
        <w:t>
      364. Жалоба на действия (бездействие), решения заказчика, организатора конкурса, комиссий в уполномоченный орган должна содержать наименование, место нахождения юридического лица, действия (бездействие), решения которого обжалуются, наименование, место нахождения лица, подавшего жалобу, сведения о конкурсе, обжалованные действия (бездействие), решения заказчика, организатора конкурса, комиссий. К жалобе могут быть приложены документы, подтверждающие доводы лица, подавшего жалобу.</w:t>
      </w:r>
    </w:p>
    <w:bookmarkEnd w:id="905"/>
    <w:bookmarkStart w:name="z913" w:id="906"/>
    <w:p>
      <w:pPr>
        <w:spacing w:after="0"/>
        <w:ind w:left="0"/>
        <w:jc w:val="both"/>
      </w:pPr>
      <w:r>
        <w:rPr>
          <w:rFonts w:ascii="Times New Roman"/>
          <w:b w:val="false"/>
          <w:i w:val="false"/>
          <w:color w:val="000000"/>
          <w:sz w:val="28"/>
        </w:rPr>
        <w:t>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bookmarkEnd w:id="906"/>
    <w:bookmarkStart w:name="z914" w:id="907"/>
    <w:p>
      <w:pPr>
        <w:spacing w:after="0"/>
        <w:ind w:left="0"/>
        <w:jc w:val="both"/>
      </w:pPr>
      <w:r>
        <w:rPr>
          <w:rFonts w:ascii="Times New Roman"/>
          <w:b w:val="false"/>
          <w:i w:val="false"/>
          <w:color w:val="000000"/>
          <w:sz w:val="28"/>
        </w:rPr>
        <w:t>
      365. Жалоба возвращается подавшему ее лицу без рассмотрения в течение двух рабочих дней со дня поступления в случае, если:</w:t>
      </w:r>
    </w:p>
    <w:bookmarkEnd w:id="907"/>
    <w:bookmarkStart w:name="z915" w:id="908"/>
    <w:p>
      <w:pPr>
        <w:spacing w:after="0"/>
        <w:ind w:left="0"/>
        <w:jc w:val="both"/>
      </w:pPr>
      <w:r>
        <w:rPr>
          <w:rFonts w:ascii="Times New Roman"/>
          <w:b w:val="false"/>
          <w:i w:val="false"/>
          <w:color w:val="000000"/>
          <w:sz w:val="28"/>
        </w:rPr>
        <w:t xml:space="preserve">
      1) жалоба не соответствует нормам, установленным </w:t>
      </w:r>
      <w:r>
        <w:rPr>
          <w:rFonts w:ascii="Times New Roman"/>
          <w:b w:val="false"/>
          <w:i w:val="false"/>
          <w:color w:val="000000"/>
          <w:sz w:val="28"/>
        </w:rPr>
        <w:t>пунктом 364</w:t>
      </w:r>
      <w:r>
        <w:rPr>
          <w:rFonts w:ascii="Times New Roman"/>
          <w:b w:val="false"/>
          <w:i w:val="false"/>
          <w:color w:val="000000"/>
          <w:sz w:val="28"/>
        </w:rPr>
        <w:t xml:space="preserve"> настоящих Правил;</w:t>
      </w:r>
    </w:p>
    <w:bookmarkEnd w:id="908"/>
    <w:bookmarkStart w:name="z916" w:id="909"/>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bookmarkEnd w:id="909"/>
    <w:bookmarkStart w:name="z917" w:id="910"/>
    <w:p>
      <w:pPr>
        <w:spacing w:after="0"/>
        <w:ind w:left="0"/>
        <w:jc w:val="both"/>
      </w:pPr>
      <w:r>
        <w:rPr>
          <w:rFonts w:ascii="Times New Roman"/>
          <w:b w:val="false"/>
          <w:i w:val="false"/>
          <w:color w:val="000000"/>
          <w:sz w:val="28"/>
        </w:rPr>
        <w:t>
      366. Протокол об итогах конкурса является основанием для заключения договора о поставке товаров. Договор о поставке товаров (далее – договор) заключается между заказчиком и поставщиком.</w:t>
      </w:r>
    </w:p>
    <w:bookmarkEnd w:id="910"/>
    <w:bookmarkStart w:name="z918" w:id="911"/>
    <w:p>
      <w:pPr>
        <w:spacing w:after="0"/>
        <w:ind w:left="0"/>
        <w:jc w:val="both"/>
      </w:pPr>
      <w:r>
        <w:rPr>
          <w:rFonts w:ascii="Times New Roman"/>
          <w:b w:val="false"/>
          <w:i w:val="false"/>
          <w:color w:val="000000"/>
          <w:sz w:val="28"/>
        </w:rPr>
        <w:t xml:space="preserve">
      367. В течение трех рабочих дней по истечении срока обжалования протокола об итогах конкурса заказчик направляет потенциальному поставщику подписанный договор о поставке товаров, составленный в соответствии с Типовым договором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911"/>
    <w:bookmarkStart w:name="z919" w:id="912"/>
    <w:p>
      <w:pPr>
        <w:spacing w:after="0"/>
        <w:ind w:left="0"/>
        <w:jc w:val="both"/>
      </w:pPr>
      <w:r>
        <w:rPr>
          <w:rFonts w:ascii="Times New Roman"/>
          <w:b w:val="false"/>
          <w:i w:val="false"/>
          <w:color w:val="000000"/>
          <w:sz w:val="28"/>
        </w:rPr>
        <w:t>
      368.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путем прямого заключения договора два раза на последующие финансовые годы.</w:t>
      </w:r>
    </w:p>
    <w:bookmarkEnd w:id="912"/>
    <w:bookmarkStart w:name="z920" w:id="913"/>
    <w:p>
      <w:pPr>
        <w:spacing w:after="0"/>
        <w:ind w:left="0"/>
        <w:jc w:val="both"/>
      </w:pPr>
      <w:r>
        <w:rPr>
          <w:rFonts w:ascii="Times New Roman"/>
          <w:b w:val="false"/>
          <w:i w:val="false"/>
          <w:color w:val="000000"/>
          <w:sz w:val="28"/>
        </w:rPr>
        <w:t>
      Продление срока действия договора осуществляется в соответствии с планом приобретения товаров в течение 3-х рабочих дней со дня истечения срока действия договора.</w:t>
      </w:r>
    </w:p>
    <w:bookmarkEnd w:id="913"/>
    <w:bookmarkStart w:name="z921" w:id="914"/>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вносятся изменения в договор.</w:t>
      </w:r>
    </w:p>
    <w:bookmarkEnd w:id="914"/>
    <w:bookmarkStart w:name="z922" w:id="915"/>
    <w:p>
      <w:pPr>
        <w:spacing w:after="0"/>
        <w:ind w:left="0"/>
        <w:jc w:val="both"/>
      </w:pPr>
      <w:r>
        <w:rPr>
          <w:rFonts w:ascii="Times New Roman"/>
          <w:b w:val="false"/>
          <w:i w:val="false"/>
          <w:color w:val="000000"/>
          <w:sz w:val="28"/>
        </w:rPr>
        <w:t>
      369. Поставщик в течение трех рабочих дней со дня получения договора подписывает и возвращает организатору конкурса подписанный договор о поставке товаров.</w:t>
      </w:r>
    </w:p>
    <w:bookmarkEnd w:id="915"/>
    <w:bookmarkStart w:name="z923" w:id="916"/>
    <w:p>
      <w:pPr>
        <w:spacing w:after="0"/>
        <w:ind w:left="0"/>
        <w:jc w:val="both"/>
      </w:pPr>
      <w:r>
        <w:rPr>
          <w:rFonts w:ascii="Times New Roman"/>
          <w:b w:val="false"/>
          <w:i w:val="false"/>
          <w:color w:val="000000"/>
          <w:sz w:val="28"/>
        </w:rPr>
        <w:t>
      370. Поставщик в течение десяти рабочих дней со дня заключения договора вносит обеспечение исполнения договора.</w:t>
      </w:r>
    </w:p>
    <w:bookmarkEnd w:id="916"/>
    <w:bookmarkStart w:name="z924" w:id="917"/>
    <w:p>
      <w:pPr>
        <w:spacing w:after="0"/>
        <w:ind w:left="0"/>
        <w:jc w:val="both"/>
      </w:pPr>
      <w:r>
        <w:rPr>
          <w:rFonts w:ascii="Times New Roman"/>
          <w:b w:val="false"/>
          <w:i w:val="false"/>
          <w:color w:val="000000"/>
          <w:sz w:val="28"/>
        </w:rPr>
        <w:t>
      При этом заказчик в течение двух рабочих дней со дня истечения срока внесения обеспечения исполнения договора направляет поставщику уведомление о намерении расторгнуть договор. Если поставщик в течение трех рабочих дней со дня получения уведомления о намерении расторгнуть договор не внес обеспечение исполнения договора, заказчик направляет уведомление о расторжении договора.</w:t>
      </w:r>
    </w:p>
    <w:bookmarkEnd w:id="917"/>
    <w:bookmarkStart w:name="z925" w:id="918"/>
    <w:p>
      <w:pPr>
        <w:spacing w:after="0"/>
        <w:ind w:left="0"/>
        <w:jc w:val="both"/>
      </w:pPr>
      <w:r>
        <w:rPr>
          <w:rFonts w:ascii="Times New Roman"/>
          <w:b w:val="false"/>
          <w:i w:val="false"/>
          <w:color w:val="000000"/>
          <w:sz w:val="28"/>
        </w:rPr>
        <w:t>
      371.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bookmarkEnd w:id="918"/>
    <w:bookmarkStart w:name="z926" w:id="919"/>
    <w:p>
      <w:pPr>
        <w:spacing w:after="0"/>
        <w:ind w:left="0"/>
        <w:jc w:val="both"/>
      </w:pPr>
      <w:r>
        <w:rPr>
          <w:rFonts w:ascii="Times New Roman"/>
          <w:b w:val="false"/>
          <w:i w:val="false"/>
          <w:color w:val="000000"/>
          <w:sz w:val="28"/>
        </w:rPr>
        <w:t>
      372. В случаях, когда процедуры выбора поставщика, проведенных в рамках предварительного годового плана приобретения, завершены до утверждения соответствующего бюджета, договор направляется победителю в течение пяти рабочих дней со дня утверждения соответствующего бюджета.</w:t>
      </w:r>
    </w:p>
    <w:bookmarkEnd w:id="919"/>
    <w:bookmarkStart w:name="z927" w:id="920"/>
    <w:p>
      <w:pPr>
        <w:spacing w:after="0"/>
        <w:ind w:left="0"/>
        <w:jc w:val="both"/>
      </w:pPr>
      <w:r>
        <w:rPr>
          <w:rFonts w:ascii="Times New Roman"/>
          <w:b w:val="false"/>
          <w:i w:val="false"/>
          <w:color w:val="000000"/>
          <w:sz w:val="28"/>
        </w:rPr>
        <w:t>
      373. Потенциальный поставщик, не подписавший договор в течение указанного срока, считается уклонившимся от заключения договора.</w:t>
      </w:r>
    </w:p>
    <w:bookmarkEnd w:id="920"/>
    <w:bookmarkStart w:name="z928" w:id="921"/>
    <w:p>
      <w:pPr>
        <w:spacing w:after="0"/>
        <w:ind w:left="0"/>
        <w:jc w:val="both"/>
      </w:pPr>
      <w:r>
        <w:rPr>
          <w:rFonts w:ascii="Times New Roman"/>
          <w:b w:val="false"/>
          <w:i w:val="false"/>
          <w:color w:val="000000"/>
          <w:sz w:val="28"/>
        </w:rPr>
        <w:t>
      374. В случае если потенциальный поставщик, признанный победителем, и потенциальный поставщик, занявший второе место, в сроки, установленные Правилами, не представил заказчику подписанный договор и (или) не внес обеспечение исполнения договора, то организатор конкурса в соответствии с Правилами формирования перечня недобросовестных поставщиков (потенциальных поставщиков) не позднее тридцати календарных дней обращается с иском в суд о признании такого поставщика недобросовестным поставщиком.</w:t>
      </w:r>
    </w:p>
    <w:bookmarkEnd w:id="921"/>
    <w:bookmarkStart w:name="z929" w:id="922"/>
    <w:p>
      <w:pPr>
        <w:spacing w:after="0"/>
        <w:ind w:left="0"/>
        <w:jc w:val="both"/>
      </w:pPr>
      <w:r>
        <w:rPr>
          <w:rFonts w:ascii="Times New Roman"/>
          <w:b w:val="false"/>
          <w:i w:val="false"/>
          <w:color w:val="000000"/>
          <w:sz w:val="28"/>
        </w:rPr>
        <w:t>
      375. В случае признания потенциального поставщика, определенного победителем, уклонившимся от заключения договора, организатор удерживает внесенное им обеспечение заявки на участие в конкурсе.</w:t>
      </w:r>
    </w:p>
    <w:bookmarkEnd w:id="922"/>
    <w:bookmarkStart w:name="z930" w:id="923"/>
    <w:p>
      <w:pPr>
        <w:spacing w:after="0"/>
        <w:ind w:left="0"/>
        <w:jc w:val="both"/>
      </w:pPr>
      <w:r>
        <w:rPr>
          <w:rFonts w:ascii="Times New Roman"/>
          <w:b w:val="false"/>
          <w:i w:val="false"/>
          <w:color w:val="000000"/>
          <w:sz w:val="28"/>
        </w:rPr>
        <w:t>
      376. Если потенциальный поставщик, определенный победителем, не представил заказчику подписанный договор, не внес обеспечение исполнения договора в течение десяти рабочих дней со дня получения договора, заказчик по истечении трех рабочих дней со дня получения уведомления поставщика о расторжении договора направляет потенциальному поставщику, занявшему второе место, договор. Договор подписывается потенциальным поставщиком, занявшим второе место, в течение трех рабочих дней со дня представления ему договора.</w:t>
      </w:r>
    </w:p>
    <w:bookmarkEnd w:id="923"/>
    <w:bookmarkStart w:name="z931" w:id="924"/>
    <w:p>
      <w:pPr>
        <w:spacing w:after="0"/>
        <w:ind w:left="0"/>
        <w:jc w:val="both"/>
      </w:pPr>
      <w:r>
        <w:rPr>
          <w:rFonts w:ascii="Times New Roman"/>
          <w:b w:val="false"/>
          <w:i w:val="false"/>
          <w:color w:val="000000"/>
          <w:sz w:val="28"/>
        </w:rPr>
        <w:t>
      Если потенциальный поставщик, занявший второе место, не подписал в установленный срок подписанный заказчиком договор, заказчик осуществляет повторный конкурс.</w:t>
      </w:r>
    </w:p>
    <w:bookmarkEnd w:id="924"/>
    <w:bookmarkStart w:name="z932" w:id="925"/>
    <w:p>
      <w:pPr>
        <w:spacing w:after="0"/>
        <w:ind w:left="0"/>
        <w:jc w:val="both"/>
      </w:pPr>
      <w:r>
        <w:rPr>
          <w:rFonts w:ascii="Times New Roman"/>
          <w:b w:val="false"/>
          <w:i w:val="false"/>
          <w:color w:val="000000"/>
          <w:sz w:val="28"/>
        </w:rPr>
        <w:t>
      377. Договор не может быть заключен при вынесении решения органами финансов об отмене решений организатора и конкурсной комиссии, принятых с нарушением настоящих Правил, либо об отмене конкурса до заключения договора, в том числе в период обжалования организатором такого решения уполномоченного органа.</w:t>
      </w:r>
    </w:p>
    <w:bookmarkEnd w:id="925"/>
    <w:bookmarkStart w:name="z933" w:id="926"/>
    <w:p>
      <w:pPr>
        <w:spacing w:after="0"/>
        <w:ind w:left="0"/>
        <w:jc w:val="both"/>
      </w:pPr>
      <w:r>
        <w:rPr>
          <w:rFonts w:ascii="Times New Roman"/>
          <w:b w:val="false"/>
          <w:i w:val="false"/>
          <w:color w:val="000000"/>
          <w:sz w:val="28"/>
        </w:rPr>
        <w:t>
      378. В случае отмены уполномоченным органом решений организатора и конкурсной комиссии либо конкурса (лота) организатор конкурса в течение 3-х рабочих дней со дня получения решения уполномоченного органа размещает его на веб-портале. В течение 3-х рабочих дней со дня размещения решения уполномоченного органа организатор конкурса осуществляет пересмотр итогов конкурса или размещает на веб-портале объявление о конкурсе.</w:t>
      </w:r>
    </w:p>
    <w:bookmarkEnd w:id="926"/>
    <w:bookmarkStart w:name="z934" w:id="927"/>
    <w:p>
      <w:pPr>
        <w:spacing w:after="0"/>
        <w:ind w:left="0"/>
        <w:jc w:val="both"/>
      </w:pPr>
      <w:r>
        <w:rPr>
          <w:rFonts w:ascii="Times New Roman"/>
          <w:b w:val="false"/>
          <w:i w:val="false"/>
          <w:color w:val="000000"/>
          <w:sz w:val="28"/>
        </w:rPr>
        <w:t>
      379. Размер обеспечения исполнения договора устанавливается организатором конкурса в размере трех процентов от общей суммы договора.</w:t>
      </w:r>
    </w:p>
    <w:bookmarkEnd w:id="927"/>
    <w:bookmarkStart w:name="z935" w:id="928"/>
    <w:p>
      <w:pPr>
        <w:spacing w:after="0"/>
        <w:ind w:left="0"/>
        <w:jc w:val="both"/>
      </w:pPr>
      <w:r>
        <w:rPr>
          <w:rFonts w:ascii="Times New Roman"/>
          <w:b w:val="false"/>
          <w:i w:val="false"/>
          <w:color w:val="000000"/>
          <w:sz w:val="28"/>
        </w:rPr>
        <w:t>
      380. Поставщик может выбрать один из следующих видов обеспечения исполнения договора:</w:t>
      </w:r>
    </w:p>
    <w:bookmarkEnd w:id="928"/>
    <w:bookmarkStart w:name="z936" w:id="929"/>
    <w:p>
      <w:pPr>
        <w:spacing w:after="0"/>
        <w:ind w:left="0"/>
        <w:jc w:val="both"/>
      </w:pPr>
      <w:r>
        <w:rPr>
          <w:rFonts w:ascii="Times New Roman"/>
          <w:b w:val="false"/>
          <w:i w:val="false"/>
          <w:color w:val="000000"/>
          <w:sz w:val="28"/>
        </w:rPr>
        <w:t>
      1) гарантийный денежный взнос, который вносится на банковский счет заказчика либо на счет, предусмотренный бюджетным законодательством Республики Казахстан;</w:t>
      </w:r>
    </w:p>
    <w:bookmarkEnd w:id="929"/>
    <w:bookmarkStart w:name="z937" w:id="930"/>
    <w:p>
      <w:pPr>
        <w:spacing w:after="0"/>
        <w:ind w:left="0"/>
        <w:jc w:val="both"/>
      </w:pPr>
      <w:r>
        <w:rPr>
          <w:rFonts w:ascii="Times New Roman"/>
          <w:b w:val="false"/>
          <w:i w:val="false"/>
          <w:color w:val="000000"/>
          <w:sz w:val="28"/>
        </w:rPr>
        <w:t>
      2) банковскую гарантию.</w:t>
      </w:r>
    </w:p>
    <w:bookmarkEnd w:id="930"/>
    <w:bookmarkStart w:name="z938" w:id="931"/>
    <w:p>
      <w:pPr>
        <w:spacing w:after="0"/>
        <w:ind w:left="0"/>
        <w:jc w:val="both"/>
      </w:pPr>
      <w:r>
        <w:rPr>
          <w:rFonts w:ascii="Times New Roman"/>
          <w:b w:val="false"/>
          <w:i w:val="false"/>
          <w:color w:val="000000"/>
          <w:sz w:val="28"/>
        </w:rPr>
        <w:t>
      Заказчик возвращает поставщику обеспечение исполнения договора в течение пяти рабочих дней со дня полного и надлежащего исполнения поставщиком своих обязательств по договору.</w:t>
      </w:r>
    </w:p>
    <w:bookmarkEnd w:id="931"/>
    <w:bookmarkStart w:name="z939" w:id="932"/>
    <w:p>
      <w:pPr>
        <w:spacing w:after="0"/>
        <w:ind w:left="0"/>
        <w:jc w:val="both"/>
      </w:pPr>
      <w:r>
        <w:rPr>
          <w:rFonts w:ascii="Times New Roman"/>
          <w:b w:val="false"/>
          <w:i w:val="false"/>
          <w:color w:val="000000"/>
          <w:sz w:val="28"/>
        </w:rPr>
        <w:t>
      381. Документы об исполнении договора (акт приема-передачи товара, счет-фактура) оформляются в электронной форме.</w:t>
      </w:r>
    </w:p>
    <w:bookmarkEnd w:id="932"/>
    <w:bookmarkStart w:name="z940" w:id="933"/>
    <w:p>
      <w:pPr>
        <w:spacing w:after="0"/>
        <w:ind w:left="0"/>
        <w:jc w:val="both"/>
      </w:pPr>
      <w:r>
        <w:rPr>
          <w:rFonts w:ascii="Times New Roman"/>
          <w:b w:val="false"/>
          <w:i w:val="false"/>
          <w:color w:val="000000"/>
          <w:sz w:val="28"/>
        </w:rPr>
        <w:t>
      Договор считается исполненным при условии полного выполнения заказчиком и поставщиком принятых обязательств по указанному договору.</w:t>
      </w:r>
    </w:p>
    <w:bookmarkEnd w:id="933"/>
    <w:bookmarkStart w:name="z941" w:id="934"/>
    <w:p>
      <w:pPr>
        <w:spacing w:after="0"/>
        <w:ind w:left="0"/>
        <w:jc w:val="both"/>
      </w:pPr>
      <w:r>
        <w:rPr>
          <w:rFonts w:ascii="Times New Roman"/>
          <w:b w:val="false"/>
          <w:i w:val="false"/>
          <w:color w:val="000000"/>
          <w:sz w:val="28"/>
        </w:rPr>
        <w:t>
      Исполнение договора при поставке товаров осуществляется в следующей последовательности:</w:t>
      </w:r>
    </w:p>
    <w:bookmarkEnd w:id="934"/>
    <w:bookmarkStart w:name="z942" w:id="935"/>
    <w:p>
      <w:pPr>
        <w:spacing w:after="0"/>
        <w:ind w:left="0"/>
        <w:jc w:val="both"/>
      </w:pPr>
      <w:r>
        <w:rPr>
          <w:rFonts w:ascii="Times New Roman"/>
          <w:b w:val="false"/>
          <w:i w:val="false"/>
          <w:color w:val="000000"/>
          <w:sz w:val="28"/>
        </w:rPr>
        <w:t>
      1) доставка товара в пункт назначения товара с предоставлением оригинала накладной;</w:t>
      </w:r>
    </w:p>
    <w:bookmarkEnd w:id="935"/>
    <w:bookmarkStart w:name="z943" w:id="936"/>
    <w:p>
      <w:pPr>
        <w:spacing w:after="0"/>
        <w:ind w:left="0"/>
        <w:jc w:val="both"/>
      </w:pPr>
      <w:r>
        <w:rPr>
          <w:rFonts w:ascii="Times New Roman"/>
          <w:b w:val="false"/>
          <w:i w:val="false"/>
          <w:color w:val="000000"/>
          <w:sz w:val="28"/>
        </w:rPr>
        <w:t>
      2) оформление поставщиком акта приема-передачи товара посредством веб-портала с прикреплением электронной копии накладной, подтверждающий факт доставки товара;</w:t>
      </w:r>
    </w:p>
    <w:bookmarkEnd w:id="936"/>
    <w:bookmarkStart w:name="z944" w:id="937"/>
    <w:p>
      <w:pPr>
        <w:spacing w:after="0"/>
        <w:ind w:left="0"/>
        <w:jc w:val="both"/>
      </w:pPr>
      <w:r>
        <w:rPr>
          <w:rFonts w:ascii="Times New Roman"/>
          <w:b w:val="false"/>
          <w:i w:val="false"/>
          <w:color w:val="000000"/>
          <w:sz w:val="28"/>
        </w:rPr>
        <w:t>
       3) приемка товара заказчиком;</w:t>
      </w:r>
    </w:p>
    <w:bookmarkEnd w:id="937"/>
    <w:bookmarkStart w:name="z945" w:id="938"/>
    <w:p>
      <w:pPr>
        <w:spacing w:after="0"/>
        <w:ind w:left="0"/>
        <w:jc w:val="both"/>
      </w:pPr>
      <w:r>
        <w:rPr>
          <w:rFonts w:ascii="Times New Roman"/>
          <w:b w:val="false"/>
          <w:i w:val="false"/>
          <w:color w:val="000000"/>
          <w:sz w:val="28"/>
        </w:rPr>
        <w:t>
       4) оформление электронной счет-фактуры,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938"/>
    <w:bookmarkStart w:name="z946" w:id="939"/>
    <w:p>
      <w:pPr>
        <w:spacing w:after="0"/>
        <w:ind w:left="0"/>
        <w:jc w:val="both"/>
      </w:pPr>
      <w:r>
        <w:rPr>
          <w:rFonts w:ascii="Times New Roman"/>
          <w:b w:val="false"/>
          <w:i w:val="false"/>
          <w:color w:val="000000"/>
          <w:sz w:val="28"/>
        </w:rPr>
        <w:t>
      5) оплата заказчиком за поставленный товар.</w:t>
      </w:r>
    </w:p>
    <w:bookmarkEnd w:id="939"/>
    <w:bookmarkStart w:name="z947" w:id="940"/>
    <w:p>
      <w:pPr>
        <w:spacing w:after="0"/>
        <w:ind w:left="0"/>
        <w:jc w:val="both"/>
      </w:pPr>
      <w:r>
        <w:rPr>
          <w:rFonts w:ascii="Times New Roman"/>
          <w:b w:val="false"/>
          <w:i w:val="false"/>
          <w:color w:val="000000"/>
          <w:sz w:val="28"/>
        </w:rPr>
        <w:t xml:space="preserve">
      382. Поставщик направляет посредством веб-портала заказчику утвержденный электронно-цифровой подписью акт приема-передачи товаров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с заполнением сведений о товарах.</w:t>
      </w:r>
    </w:p>
    <w:bookmarkEnd w:id="940"/>
    <w:bookmarkStart w:name="z948" w:id="941"/>
    <w:p>
      <w:pPr>
        <w:spacing w:after="0"/>
        <w:ind w:left="0"/>
        <w:jc w:val="both"/>
      </w:pPr>
      <w:r>
        <w:rPr>
          <w:rFonts w:ascii="Times New Roman"/>
          <w:b w:val="false"/>
          <w:i w:val="false"/>
          <w:color w:val="000000"/>
          <w:sz w:val="28"/>
        </w:rPr>
        <w:t>
      383. 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договору и подписывает его электронно-цифровой подписью либо отказывает в принятии товара с указанием аргументированных обоснований.</w:t>
      </w:r>
    </w:p>
    <w:bookmarkEnd w:id="9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Правилам </w:t>
            </w:r>
            <w:r>
              <w:br/>
            </w:r>
            <w:r>
              <w:rPr>
                <w:rFonts w:ascii="Times New Roman"/>
                <w:b w:val="false"/>
                <w:i w:val="false"/>
                <w:color w:val="000000"/>
                <w:sz w:val="20"/>
              </w:rPr>
              <w:t xml:space="preserve">организации питания </w:t>
            </w:r>
            <w:r>
              <w:br/>
            </w:r>
            <w:r>
              <w:rPr>
                <w:rFonts w:ascii="Times New Roman"/>
                <w:b w:val="false"/>
                <w:i w:val="false"/>
                <w:color w:val="000000"/>
                <w:sz w:val="20"/>
              </w:rPr>
              <w:t xml:space="preserve">обучающихся в государственных </w:t>
            </w:r>
            <w:r>
              <w:br/>
            </w:r>
            <w:r>
              <w:rPr>
                <w:rFonts w:ascii="Times New Roman"/>
                <w:b w:val="false"/>
                <w:i w:val="false"/>
                <w:color w:val="000000"/>
                <w:sz w:val="20"/>
              </w:rPr>
              <w:t xml:space="preserve">организациях 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приобретения товаров, </w:t>
            </w:r>
            <w:r>
              <w:br/>
            </w:r>
            <w:r>
              <w:rPr>
                <w:rFonts w:ascii="Times New Roman"/>
                <w:b w:val="false"/>
                <w:i w:val="false"/>
                <w:color w:val="000000"/>
                <w:sz w:val="20"/>
              </w:rPr>
              <w:t xml:space="preserve">связанных с обеспечением питания детей, </w:t>
            </w:r>
            <w:r>
              <w:br/>
            </w:r>
            <w:r>
              <w:rPr>
                <w:rFonts w:ascii="Times New Roman"/>
                <w:b w:val="false"/>
                <w:i w:val="false"/>
                <w:color w:val="000000"/>
                <w:sz w:val="20"/>
              </w:rPr>
              <w:t xml:space="preserve">воспитывающихся и обучающихся в </w:t>
            </w:r>
            <w:r>
              <w:br/>
            </w:r>
            <w:r>
              <w:rPr>
                <w:rFonts w:ascii="Times New Roman"/>
                <w:b w:val="false"/>
                <w:i w:val="false"/>
                <w:color w:val="000000"/>
                <w:sz w:val="20"/>
              </w:rPr>
              <w:t xml:space="preserve">государственных дошкольных </w:t>
            </w:r>
            <w:r>
              <w:br/>
            </w:r>
            <w:r>
              <w:rPr>
                <w:rFonts w:ascii="Times New Roman"/>
                <w:b w:val="false"/>
                <w:i w:val="false"/>
                <w:color w:val="000000"/>
                <w:sz w:val="20"/>
              </w:rPr>
              <w:t xml:space="preserve">организациях, организациях </w:t>
            </w:r>
            <w:r>
              <w:br/>
            </w:r>
            <w:r>
              <w:rPr>
                <w:rFonts w:ascii="Times New Roman"/>
                <w:b w:val="false"/>
                <w:i w:val="false"/>
                <w:color w:val="000000"/>
                <w:sz w:val="20"/>
              </w:rPr>
              <w:t xml:space="preserve">образования для детей-сирот и </w:t>
            </w:r>
            <w:r>
              <w:br/>
            </w:r>
            <w:r>
              <w:rPr>
                <w:rFonts w:ascii="Times New Roman"/>
                <w:b w:val="false"/>
                <w:i w:val="false"/>
                <w:color w:val="000000"/>
                <w:sz w:val="20"/>
              </w:rPr>
              <w:t xml:space="preserve">детей, оставшихся без попечения родителей, </w:t>
            </w:r>
            <w:r>
              <w:br/>
            </w:r>
            <w:r>
              <w:rPr>
                <w:rFonts w:ascii="Times New Roman"/>
                <w:b w:val="false"/>
                <w:i w:val="false"/>
                <w:color w:val="000000"/>
                <w:sz w:val="20"/>
              </w:rPr>
              <w:t xml:space="preserve">организациях технического и профессионального, </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____________________________</w:t>
            </w:r>
            <w:r>
              <w:br/>
            </w:r>
            <w:r>
              <w:rPr>
                <w:rFonts w:ascii="Times New Roman"/>
                <w:b w:val="false"/>
                <w:i w:val="false"/>
                <w:color w:val="000000"/>
                <w:sz w:val="20"/>
              </w:rPr>
              <w:t>(указать полное наименование</w:t>
            </w:r>
            <w:r>
              <w:br/>
            </w:r>
            <w:r>
              <w:rPr>
                <w:rFonts w:ascii="Times New Roman"/>
                <w:b w:val="false"/>
                <w:i w:val="false"/>
                <w:color w:val="000000"/>
                <w:sz w:val="20"/>
              </w:rPr>
              <w:t>Заказчика и фамилия, имя,</w:t>
            </w:r>
            <w:r>
              <w:br/>
            </w:r>
            <w:r>
              <w:rPr>
                <w:rFonts w:ascii="Times New Roman"/>
                <w:b w:val="false"/>
                <w:i w:val="false"/>
                <w:color w:val="000000"/>
                <w:sz w:val="20"/>
              </w:rPr>
              <w:t>отчество (при его наличии)</w:t>
            </w:r>
            <w:r>
              <w:br/>
            </w:r>
            <w:r>
              <w:rPr>
                <w:rFonts w:ascii="Times New Roman"/>
                <w:b w:val="false"/>
                <w:i w:val="false"/>
                <w:color w:val="000000"/>
                <w:sz w:val="20"/>
              </w:rPr>
              <w:t>его должностного лица</w:t>
            </w:r>
          </w:p>
        </w:tc>
      </w:tr>
    </w:tbl>
    <w:bookmarkStart w:name="z952" w:id="942"/>
    <w:p>
      <w:pPr>
        <w:spacing w:after="0"/>
        <w:ind w:left="0"/>
        <w:jc w:val="left"/>
      </w:pPr>
      <w:r>
        <w:rPr>
          <w:rFonts w:ascii="Times New Roman"/>
          <w:b/>
          <w:i w:val="false"/>
          <w:color w:val="000000"/>
        </w:rPr>
        <w:t xml:space="preserve">                    План приобретения услуг и (или) товаров на _____ год</w:t>
      </w:r>
    </w:p>
    <w:bookmarkEnd w:id="942"/>
    <w:bookmarkStart w:name="z953" w:id="943"/>
    <w:p>
      <w:pPr>
        <w:spacing w:after="0"/>
        <w:ind w:left="0"/>
        <w:jc w:val="both"/>
      </w:pPr>
      <w:r>
        <w:rPr>
          <w:rFonts w:ascii="Times New Roman"/>
          <w:b w:val="false"/>
          <w:i w:val="false"/>
          <w:color w:val="000000"/>
          <w:sz w:val="28"/>
        </w:rPr>
        <w:t xml:space="preserve">
      Наименование заказчика (на казахском языке) ______ </w:t>
      </w:r>
    </w:p>
    <w:bookmarkEnd w:id="943"/>
    <w:bookmarkStart w:name="z954" w:id="944"/>
    <w:p>
      <w:pPr>
        <w:spacing w:after="0"/>
        <w:ind w:left="0"/>
        <w:jc w:val="both"/>
      </w:pPr>
      <w:r>
        <w:rPr>
          <w:rFonts w:ascii="Times New Roman"/>
          <w:b w:val="false"/>
          <w:i w:val="false"/>
          <w:color w:val="000000"/>
          <w:sz w:val="28"/>
        </w:rPr>
        <w:t xml:space="preserve">
      Наименование заказчика (на русском языке) ________ </w:t>
      </w:r>
    </w:p>
    <w:bookmarkEnd w:id="944"/>
    <w:bookmarkStart w:name="z955" w:id="945"/>
    <w:p>
      <w:pPr>
        <w:spacing w:after="0"/>
        <w:ind w:left="0"/>
        <w:jc w:val="both"/>
      </w:pPr>
      <w:r>
        <w:rPr>
          <w:rFonts w:ascii="Times New Roman"/>
          <w:b w:val="false"/>
          <w:i w:val="false"/>
          <w:color w:val="000000"/>
          <w:sz w:val="28"/>
        </w:rPr>
        <w:t>
      Общие сведения</w:t>
      </w:r>
    </w:p>
    <w:bookmarkEnd w:id="9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946"/>
          <w:p>
            <w:pPr>
              <w:spacing w:after="20"/>
              <w:ind w:left="20"/>
              <w:jc w:val="both"/>
            </w:pPr>
            <w:r>
              <w:rPr>
                <w:rFonts w:ascii="Times New Roman"/>
                <w:b w:val="false"/>
                <w:i w:val="false"/>
                <w:color w:val="000000"/>
                <w:sz w:val="20"/>
              </w:rPr>
              <w:t>
</w:t>
            </w:r>
            <w:r>
              <w:rPr>
                <w:rFonts w:ascii="Times New Roman"/>
                <w:b w:val="false"/>
                <w:i w:val="false"/>
                <w:color w:val="000000"/>
                <w:sz w:val="20"/>
              </w:rPr>
              <w:t>БИН заказчика</w:t>
            </w:r>
          </w:p>
          <w:bookmarkEnd w:id="94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государственных учреждений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бюджета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 w:id="9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979" w:id="948"/>
    <w:p>
      <w:pPr>
        <w:spacing w:after="0"/>
        <w:ind w:left="0"/>
        <w:jc w:val="both"/>
      </w:pPr>
      <w:r>
        <w:rPr>
          <w:rFonts w:ascii="Times New Roman"/>
          <w:b w:val="false"/>
          <w:i w:val="false"/>
          <w:color w:val="000000"/>
          <w:sz w:val="28"/>
        </w:rPr>
        <w:t>
      План приобретения услуг и (или) товаров</w:t>
      </w:r>
    </w:p>
    <w:bookmarkEnd w:id="9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74"/>
        <w:gridCol w:w="652"/>
        <w:gridCol w:w="834"/>
        <w:gridCol w:w="10"/>
        <w:gridCol w:w="1434"/>
        <w:gridCol w:w="718"/>
        <w:gridCol w:w="1288"/>
        <w:gridCol w:w="17"/>
        <w:gridCol w:w="1305"/>
        <w:gridCol w:w="652"/>
        <w:gridCol w:w="834"/>
        <w:gridCol w:w="873"/>
        <w:gridCol w:w="831"/>
        <w:gridCol w:w="20"/>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94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4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пункта плана</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бюджетной программы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предмета приобретения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95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5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7" w:id="951"/>
          <w:p>
            <w:pPr>
              <w:spacing w:after="20"/>
              <w:ind w:left="20"/>
              <w:jc w:val="both"/>
            </w:pPr>
            <w:r>
              <w:rPr>
                <w:rFonts w:ascii="Times New Roman"/>
                <w:b w:val="false"/>
                <w:i w:val="false"/>
                <w:color w:val="000000"/>
                <w:sz w:val="20"/>
              </w:rPr>
              <w:t>
</w:t>
            </w:r>
            <w:r>
              <w:rPr>
                <w:rFonts w:ascii="Times New Roman"/>
                <w:b w:val="false"/>
                <w:i w:val="false"/>
                <w:color w:val="000000"/>
                <w:sz w:val="20"/>
              </w:rPr>
              <w:t>Код товара, услуги</w:t>
            </w:r>
          </w:p>
          <w:bookmarkEnd w:id="95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закупаемых товаров, услуг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характеристика (описание) товаров,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закупок</w:t>
            </w:r>
          </w:p>
        </w:tc>
        <w:tc>
          <w:tcPr>
            <w:tcW w:w="1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Общее количество, объем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утвержденная для закупки, тенге</w:t>
            </w:r>
          </w:p>
        </w:tc>
      </w:tr>
      <w:tr>
        <w:trPr>
          <w:trHeight w:val="30" w:hRule="atLeast"/>
        </w:trPr>
        <w:tc>
          <w:tcPr>
            <w:tcW w:w="1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 w:id="952"/>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95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12"/>
        <w:gridCol w:w="1948"/>
        <w:gridCol w:w="1948"/>
        <w:gridCol w:w="887"/>
        <w:gridCol w:w="1948"/>
        <w:gridCol w:w="1949"/>
        <w:gridCol w:w="1419"/>
        <w:gridCol w:w="889"/>
      </w:tblGrid>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953"/>
          <w:p>
            <w:pPr>
              <w:spacing w:after="20"/>
              <w:ind w:left="20"/>
              <w:jc w:val="both"/>
            </w:pPr>
            <w:r>
              <w:rPr>
                <w:rFonts w:ascii="Times New Roman"/>
                <w:b w:val="false"/>
                <w:i w:val="false"/>
                <w:color w:val="000000"/>
                <w:sz w:val="20"/>
              </w:rPr>
              <w:t>
</w:t>
            </w:r>
            <w:r>
              <w:rPr>
                <w:rFonts w:ascii="Times New Roman"/>
                <w:b w:val="false"/>
                <w:i w:val="false"/>
                <w:color w:val="000000"/>
                <w:sz w:val="20"/>
              </w:rPr>
              <w:t>Планируемый срок объявления закупки (месяц)</w:t>
            </w:r>
          </w:p>
          <w:bookmarkEnd w:id="953"/>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оказания услуг (на казахском языке)</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оказания услуг (на русском языке)</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оказания услуг (на казахском языке)</w:t>
            </w:r>
          </w:p>
        </w:tc>
        <w:tc>
          <w:tcPr>
            <w:tcW w:w="1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оказания услуг (на русском языке)</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поставщика</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954"/>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954"/>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061" w:id="955"/>
    <w:p>
      <w:pPr>
        <w:spacing w:after="0"/>
        <w:ind w:left="0"/>
        <w:jc w:val="both"/>
      </w:pPr>
      <w:r>
        <w:rPr>
          <w:rFonts w:ascii="Times New Roman"/>
          <w:b w:val="false"/>
          <w:i w:val="false"/>
          <w:color w:val="000000"/>
          <w:sz w:val="28"/>
        </w:rPr>
        <w:t>
      Общие сведения:</w:t>
      </w:r>
    </w:p>
    <w:bookmarkEnd w:id="955"/>
    <w:bookmarkStart w:name="z1062" w:id="956"/>
    <w:p>
      <w:pPr>
        <w:spacing w:after="0"/>
        <w:ind w:left="0"/>
        <w:jc w:val="both"/>
      </w:pPr>
      <w:r>
        <w:rPr>
          <w:rFonts w:ascii="Times New Roman"/>
          <w:b w:val="false"/>
          <w:i w:val="false"/>
          <w:color w:val="000000"/>
          <w:sz w:val="28"/>
        </w:rPr>
        <w:t>
      1) Поле "БИН заказчика" – бизнес идентификационный номер (двенадцатизначный код) организации, указанный в свидетельстве о государственной регистрации (перерегистрации) юридического лица;</w:t>
      </w:r>
    </w:p>
    <w:bookmarkEnd w:id="956"/>
    <w:bookmarkStart w:name="z1063" w:id="957"/>
    <w:p>
      <w:pPr>
        <w:spacing w:after="0"/>
        <w:ind w:left="0"/>
        <w:jc w:val="both"/>
      </w:pPr>
      <w:r>
        <w:rPr>
          <w:rFonts w:ascii="Times New Roman"/>
          <w:b w:val="false"/>
          <w:i w:val="false"/>
          <w:color w:val="000000"/>
          <w:sz w:val="28"/>
        </w:rPr>
        <w:t>
      2) поле "Код ГУ" – указывается код государственного учреждения (семизначный код), присваиваемый центральным уполномоченным органом по исполнению бюджета;</w:t>
      </w:r>
    </w:p>
    <w:bookmarkEnd w:id="957"/>
    <w:bookmarkStart w:name="z1064" w:id="958"/>
    <w:p>
      <w:pPr>
        <w:spacing w:after="0"/>
        <w:ind w:left="0"/>
        <w:jc w:val="both"/>
      </w:pPr>
      <w:r>
        <w:rPr>
          <w:rFonts w:ascii="Times New Roman"/>
          <w:b w:val="false"/>
          <w:i w:val="false"/>
          <w:color w:val="000000"/>
          <w:sz w:val="28"/>
        </w:rPr>
        <w:t>
      3) поле "Вид бюджета" – указывается значение, обозначающее вид бюджета, за счет средств которого содержится государственное учреждение (республиканский бюджет; областной бюджет, бюджет города республиканского значения, столицы; районный бюджет, города областного значения);</w:t>
      </w:r>
    </w:p>
    <w:bookmarkEnd w:id="958"/>
    <w:bookmarkStart w:name="z1065" w:id="959"/>
    <w:p>
      <w:pPr>
        <w:spacing w:after="0"/>
        <w:ind w:left="0"/>
        <w:jc w:val="both"/>
      </w:pPr>
      <w:r>
        <w:rPr>
          <w:rFonts w:ascii="Times New Roman"/>
          <w:b w:val="false"/>
          <w:i w:val="false"/>
          <w:color w:val="000000"/>
          <w:sz w:val="28"/>
        </w:rPr>
        <w:t>
      4) поле "Наименование заказчика" – указывается полное наименование организации;</w:t>
      </w:r>
    </w:p>
    <w:bookmarkEnd w:id="959"/>
    <w:bookmarkStart w:name="z1066" w:id="960"/>
    <w:p>
      <w:pPr>
        <w:spacing w:after="0"/>
        <w:ind w:left="0"/>
        <w:jc w:val="both"/>
      </w:pPr>
      <w:r>
        <w:rPr>
          <w:rFonts w:ascii="Times New Roman"/>
          <w:b w:val="false"/>
          <w:i w:val="false"/>
          <w:color w:val="000000"/>
          <w:sz w:val="28"/>
        </w:rPr>
        <w:t>
      5) поле "Финансовый год" – указывается финансовый год, на который составляется план приобретения услуг и (или) товаров на _____ год.</w:t>
      </w:r>
    </w:p>
    <w:bookmarkEnd w:id="960"/>
    <w:bookmarkStart w:name="z1067" w:id="961"/>
    <w:p>
      <w:pPr>
        <w:spacing w:after="0"/>
        <w:ind w:left="0"/>
        <w:jc w:val="both"/>
      </w:pPr>
      <w:r>
        <w:rPr>
          <w:rFonts w:ascii="Times New Roman"/>
          <w:b w:val="false"/>
          <w:i w:val="false"/>
          <w:color w:val="000000"/>
          <w:sz w:val="28"/>
        </w:rPr>
        <w:t>
      План приобретения услуг и (или) товаров:</w:t>
      </w:r>
    </w:p>
    <w:bookmarkEnd w:id="961"/>
    <w:bookmarkStart w:name="z1068" w:id="962"/>
    <w:p>
      <w:pPr>
        <w:spacing w:after="0"/>
        <w:ind w:left="0"/>
        <w:jc w:val="both"/>
      </w:pPr>
      <w:r>
        <w:rPr>
          <w:rFonts w:ascii="Times New Roman"/>
          <w:b w:val="false"/>
          <w:i w:val="false"/>
          <w:color w:val="000000"/>
          <w:sz w:val="28"/>
        </w:rPr>
        <w:t>
      1) Поле "№" – идентификационный код государственной закупки, определяемый веб-порталом;</w:t>
      </w:r>
    </w:p>
    <w:bookmarkEnd w:id="962"/>
    <w:bookmarkStart w:name="z1069" w:id="963"/>
    <w:p>
      <w:pPr>
        <w:spacing w:after="0"/>
        <w:ind w:left="0"/>
        <w:jc w:val="both"/>
      </w:pPr>
      <w:r>
        <w:rPr>
          <w:rFonts w:ascii="Times New Roman"/>
          <w:b w:val="false"/>
          <w:i w:val="false"/>
          <w:color w:val="000000"/>
          <w:sz w:val="28"/>
        </w:rPr>
        <w:t>
      2) поле "Тип пункта плана" – указывается одно из следующих значений типов пункта плана:</w:t>
      </w:r>
    </w:p>
    <w:bookmarkEnd w:id="963"/>
    <w:bookmarkStart w:name="z1070" w:id="964"/>
    <w:p>
      <w:pPr>
        <w:spacing w:after="0"/>
        <w:ind w:left="0"/>
        <w:jc w:val="both"/>
      </w:pPr>
      <w:r>
        <w:rPr>
          <w:rFonts w:ascii="Times New Roman"/>
          <w:b w:val="false"/>
          <w:i w:val="false"/>
          <w:color w:val="000000"/>
          <w:sz w:val="28"/>
        </w:rPr>
        <w:t>
      Закупки, не превышающие финансовый год;</w:t>
      </w:r>
    </w:p>
    <w:bookmarkEnd w:id="964"/>
    <w:bookmarkStart w:name="z1071" w:id="965"/>
    <w:p>
      <w:pPr>
        <w:spacing w:after="0"/>
        <w:ind w:left="0"/>
        <w:jc w:val="both"/>
      </w:pPr>
      <w:r>
        <w:rPr>
          <w:rFonts w:ascii="Times New Roman"/>
          <w:b w:val="false"/>
          <w:i w:val="false"/>
          <w:color w:val="000000"/>
          <w:sz w:val="28"/>
        </w:rPr>
        <w:t>
      Закупки, превышающие финансовый год;</w:t>
      </w:r>
    </w:p>
    <w:bookmarkEnd w:id="965"/>
    <w:bookmarkStart w:name="z1072" w:id="966"/>
    <w:p>
      <w:pPr>
        <w:spacing w:after="0"/>
        <w:ind w:left="0"/>
        <w:jc w:val="both"/>
      </w:pPr>
      <w:r>
        <w:rPr>
          <w:rFonts w:ascii="Times New Roman"/>
          <w:b w:val="false"/>
          <w:i w:val="false"/>
          <w:color w:val="000000"/>
          <w:sz w:val="28"/>
        </w:rPr>
        <w:t>
      Закупки в счет условной экономии;</w:t>
      </w:r>
    </w:p>
    <w:bookmarkEnd w:id="966"/>
    <w:bookmarkStart w:name="z1073" w:id="967"/>
    <w:p>
      <w:pPr>
        <w:spacing w:after="0"/>
        <w:ind w:left="0"/>
        <w:jc w:val="both"/>
      </w:pPr>
      <w:r>
        <w:rPr>
          <w:rFonts w:ascii="Times New Roman"/>
          <w:b w:val="false"/>
          <w:i w:val="false"/>
          <w:color w:val="000000"/>
          <w:sz w:val="28"/>
        </w:rPr>
        <w:t>
      3) поле "Код Администратора" – указывается код Администратора бюджетной программы, присваиваемый центральным уполномоченным органом по бюджетному планированию;</w:t>
      </w:r>
    </w:p>
    <w:bookmarkEnd w:id="967"/>
    <w:bookmarkStart w:name="z1074" w:id="968"/>
    <w:p>
      <w:pPr>
        <w:spacing w:after="0"/>
        <w:ind w:left="0"/>
        <w:jc w:val="both"/>
      </w:pPr>
      <w:r>
        <w:rPr>
          <w:rFonts w:ascii="Times New Roman"/>
          <w:b w:val="false"/>
          <w:i w:val="false"/>
          <w:color w:val="000000"/>
          <w:sz w:val="28"/>
        </w:rPr>
        <w:t>
      4) поле "Программа" – указывается код бюджетной программы функциональной классификации расходов, в рамках которой будет осуществляться приобретение услуг и (или) товаров;</w:t>
      </w:r>
    </w:p>
    <w:bookmarkEnd w:id="968"/>
    <w:bookmarkStart w:name="z1075" w:id="969"/>
    <w:p>
      <w:pPr>
        <w:spacing w:after="0"/>
        <w:ind w:left="0"/>
        <w:jc w:val="both"/>
      </w:pPr>
      <w:r>
        <w:rPr>
          <w:rFonts w:ascii="Times New Roman"/>
          <w:b w:val="false"/>
          <w:i w:val="false"/>
          <w:color w:val="000000"/>
          <w:sz w:val="28"/>
        </w:rPr>
        <w:t>
      5) поле "Подпрограмма" – указывается код бюджетной подпрограммы функциональной классификации расходов, в рамках которой будет осуществляться приобретение услуг и (или) товаров;</w:t>
      </w:r>
    </w:p>
    <w:bookmarkEnd w:id="969"/>
    <w:bookmarkStart w:name="z1076" w:id="970"/>
    <w:p>
      <w:pPr>
        <w:spacing w:after="0"/>
        <w:ind w:left="0"/>
        <w:jc w:val="both"/>
      </w:pPr>
      <w:r>
        <w:rPr>
          <w:rFonts w:ascii="Times New Roman"/>
          <w:b w:val="false"/>
          <w:i w:val="false"/>
          <w:color w:val="000000"/>
          <w:sz w:val="28"/>
        </w:rPr>
        <w:t>
      6) поле "Специфика" – указывается код специфики экономической классификации расходов, в рамках которой будет осуществляться приобретение услуг и (или) товаров;</w:t>
      </w:r>
    </w:p>
    <w:bookmarkEnd w:id="970"/>
    <w:bookmarkStart w:name="z1077" w:id="971"/>
    <w:p>
      <w:pPr>
        <w:spacing w:after="0"/>
        <w:ind w:left="0"/>
        <w:jc w:val="both"/>
      </w:pPr>
      <w:r>
        <w:rPr>
          <w:rFonts w:ascii="Times New Roman"/>
          <w:b w:val="false"/>
          <w:i w:val="false"/>
          <w:color w:val="000000"/>
          <w:sz w:val="28"/>
        </w:rPr>
        <w:t>
      7) поле "Источник финансирования" – необходимо из выпадающего списка указать источник финансирования приобретение услуг и (или) товаров:</w:t>
      </w:r>
    </w:p>
    <w:bookmarkEnd w:id="971"/>
    <w:bookmarkStart w:name="z1078" w:id="972"/>
    <w:p>
      <w:pPr>
        <w:spacing w:after="0"/>
        <w:ind w:left="0"/>
        <w:jc w:val="both"/>
      </w:pPr>
      <w:r>
        <w:rPr>
          <w:rFonts w:ascii="Times New Roman"/>
          <w:b w:val="false"/>
          <w:i w:val="false"/>
          <w:color w:val="000000"/>
          <w:sz w:val="28"/>
        </w:rPr>
        <w:t>
      за счет денег от реализации государственными учреждениями товаров (работ, услуг), остающихся в их распоряжении;</w:t>
      </w:r>
    </w:p>
    <w:bookmarkEnd w:id="972"/>
    <w:bookmarkStart w:name="z1079" w:id="973"/>
    <w:p>
      <w:pPr>
        <w:spacing w:after="0"/>
        <w:ind w:left="0"/>
        <w:jc w:val="both"/>
      </w:pPr>
      <w:r>
        <w:rPr>
          <w:rFonts w:ascii="Times New Roman"/>
          <w:b w:val="false"/>
          <w:i w:val="false"/>
          <w:color w:val="000000"/>
          <w:sz w:val="28"/>
        </w:rPr>
        <w:t>
      за счет средств спонсорской и благотворительной помощи;</w:t>
      </w:r>
    </w:p>
    <w:bookmarkEnd w:id="973"/>
    <w:bookmarkStart w:name="z1080" w:id="974"/>
    <w:p>
      <w:pPr>
        <w:spacing w:after="0"/>
        <w:ind w:left="0"/>
        <w:jc w:val="both"/>
      </w:pPr>
      <w:r>
        <w:rPr>
          <w:rFonts w:ascii="Times New Roman"/>
          <w:b w:val="false"/>
          <w:i w:val="false"/>
          <w:color w:val="000000"/>
          <w:sz w:val="28"/>
        </w:rPr>
        <w:t>
      за счет трансфертов органам местного самоуправления;</w:t>
      </w:r>
    </w:p>
    <w:bookmarkEnd w:id="974"/>
    <w:bookmarkStart w:name="z1081" w:id="975"/>
    <w:p>
      <w:pPr>
        <w:spacing w:after="0"/>
        <w:ind w:left="0"/>
        <w:jc w:val="both"/>
      </w:pPr>
      <w:r>
        <w:rPr>
          <w:rFonts w:ascii="Times New Roman"/>
          <w:b w:val="false"/>
          <w:i w:val="false"/>
          <w:color w:val="000000"/>
          <w:sz w:val="28"/>
        </w:rPr>
        <w:t>
      8) поле "Вид предмета закупок" – указывается вид предмета приобретение услуг и (или) товаров (товар, услуга);</w:t>
      </w:r>
    </w:p>
    <w:bookmarkEnd w:id="975"/>
    <w:bookmarkStart w:name="z1082" w:id="976"/>
    <w:p>
      <w:pPr>
        <w:spacing w:after="0"/>
        <w:ind w:left="0"/>
        <w:jc w:val="both"/>
      </w:pPr>
      <w:r>
        <w:rPr>
          <w:rFonts w:ascii="Times New Roman"/>
          <w:b w:val="false"/>
          <w:i w:val="false"/>
          <w:color w:val="000000"/>
          <w:sz w:val="28"/>
        </w:rPr>
        <w:t>
      9) поле "Код товара, услуги" – указывается код товара, услуги в соответствии со справочником товаров, услуг;</w:t>
      </w:r>
    </w:p>
    <w:bookmarkEnd w:id="976"/>
    <w:bookmarkStart w:name="z1083" w:id="977"/>
    <w:p>
      <w:pPr>
        <w:spacing w:after="0"/>
        <w:ind w:left="0"/>
        <w:jc w:val="both"/>
      </w:pPr>
      <w:r>
        <w:rPr>
          <w:rFonts w:ascii="Times New Roman"/>
          <w:b w:val="false"/>
          <w:i w:val="false"/>
          <w:color w:val="000000"/>
          <w:sz w:val="28"/>
        </w:rPr>
        <w:t>
      10) поле "Наименование закупаемых товаров, услуг" – указывается наименование закупаемых товаров, услуг в соответствии с введенным значением в поле "Код товара, услуги";</w:t>
      </w:r>
    </w:p>
    <w:bookmarkEnd w:id="977"/>
    <w:bookmarkStart w:name="z1084" w:id="978"/>
    <w:p>
      <w:pPr>
        <w:spacing w:after="0"/>
        <w:ind w:left="0"/>
        <w:jc w:val="both"/>
      </w:pPr>
      <w:r>
        <w:rPr>
          <w:rFonts w:ascii="Times New Roman"/>
          <w:b w:val="false"/>
          <w:i w:val="false"/>
          <w:color w:val="000000"/>
          <w:sz w:val="28"/>
        </w:rPr>
        <w:t>
      11) поле "Краткая характеристика (описание) товаров, услуг" – указывается краткая характеристика (описание) закупаемых товаров, услуг в соответствии с введенным значением в поле "Код товара, услуги";</w:t>
      </w:r>
    </w:p>
    <w:bookmarkEnd w:id="978"/>
    <w:bookmarkStart w:name="z1085" w:id="979"/>
    <w:p>
      <w:pPr>
        <w:spacing w:after="0"/>
        <w:ind w:left="0"/>
        <w:jc w:val="both"/>
      </w:pPr>
      <w:r>
        <w:rPr>
          <w:rFonts w:ascii="Times New Roman"/>
          <w:b w:val="false"/>
          <w:i w:val="false"/>
          <w:color w:val="000000"/>
          <w:sz w:val="28"/>
        </w:rPr>
        <w:t>
      12) поле "Способ закупок" - указывается способ закупки;</w:t>
      </w:r>
    </w:p>
    <w:bookmarkEnd w:id="979"/>
    <w:bookmarkStart w:name="z1086" w:id="980"/>
    <w:p>
      <w:pPr>
        <w:spacing w:after="0"/>
        <w:ind w:left="0"/>
        <w:jc w:val="both"/>
      </w:pPr>
      <w:r>
        <w:rPr>
          <w:rFonts w:ascii="Times New Roman"/>
          <w:b w:val="false"/>
          <w:i w:val="false"/>
          <w:color w:val="000000"/>
          <w:sz w:val="28"/>
        </w:rPr>
        <w:t>
      13) поле "Единица измерения" – указывается единица измерения предмета закупок в соответствии с введенным значением в поле "Код товара, услуги";</w:t>
      </w:r>
    </w:p>
    <w:bookmarkEnd w:id="980"/>
    <w:bookmarkStart w:name="z1087" w:id="981"/>
    <w:p>
      <w:pPr>
        <w:spacing w:after="0"/>
        <w:ind w:left="0"/>
        <w:jc w:val="both"/>
      </w:pPr>
      <w:r>
        <w:rPr>
          <w:rFonts w:ascii="Times New Roman"/>
          <w:b w:val="false"/>
          <w:i w:val="false"/>
          <w:color w:val="000000"/>
          <w:sz w:val="28"/>
        </w:rPr>
        <w:t>
      14) поле "Общее количество, объем" – указывается общее количество или объем приобретаемых товаров, услуг;</w:t>
      </w:r>
    </w:p>
    <w:bookmarkEnd w:id="981"/>
    <w:bookmarkStart w:name="z1088" w:id="982"/>
    <w:p>
      <w:pPr>
        <w:spacing w:after="0"/>
        <w:ind w:left="0"/>
        <w:jc w:val="both"/>
      </w:pPr>
      <w:r>
        <w:rPr>
          <w:rFonts w:ascii="Times New Roman"/>
          <w:b w:val="false"/>
          <w:i w:val="false"/>
          <w:color w:val="000000"/>
          <w:sz w:val="28"/>
        </w:rPr>
        <w:t>
      15) поле "Цена за единицу, тенге" – указывается цена за единицу предмета закупок в тенге;</w:t>
      </w:r>
    </w:p>
    <w:bookmarkEnd w:id="982"/>
    <w:bookmarkStart w:name="z1089" w:id="983"/>
    <w:p>
      <w:pPr>
        <w:spacing w:after="0"/>
        <w:ind w:left="0"/>
        <w:jc w:val="both"/>
      </w:pPr>
      <w:r>
        <w:rPr>
          <w:rFonts w:ascii="Times New Roman"/>
          <w:b w:val="false"/>
          <w:i w:val="false"/>
          <w:color w:val="000000"/>
          <w:sz w:val="28"/>
        </w:rPr>
        <w:t>
      16) поле "Общая сумма (утвержденная для закупки), тенге" – рассчитывается путем умножения значения поля "Общее количество, объем" на значение поля "Цена за единицу, тенге" и обозначает сумму, на которую планируется произвести закупку;</w:t>
      </w:r>
    </w:p>
    <w:bookmarkEnd w:id="983"/>
    <w:bookmarkStart w:name="z1090" w:id="984"/>
    <w:p>
      <w:pPr>
        <w:spacing w:after="0"/>
        <w:ind w:left="0"/>
        <w:jc w:val="both"/>
      </w:pPr>
      <w:r>
        <w:rPr>
          <w:rFonts w:ascii="Times New Roman"/>
          <w:b w:val="false"/>
          <w:i w:val="false"/>
          <w:color w:val="000000"/>
          <w:sz w:val="28"/>
        </w:rPr>
        <w:t>
      17) поле "Планируемый срок объявления закупки (месяц)" – указывается месяц, в котором планируется приобретение услуг и (или) товаров;</w:t>
      </w:r>
    </w:p>
    <w:bookmarkEnd w:id="984"/>
    <w:bookmarkStart w:name="z1091" w:id="985"/>
    <w:p>
      <w:pPr>
        <w:spacing w:after="0"/>
        <w:ind w:left="0"/>
        <w:jc w:val="both"/>
      </w:pPr>
      <w:r>
        <w:rPr>
          <w:rFonts w:ascii="Times New Roman"/>
          <w:b w:val="false"/>
          <w:i w:val="false"/>
          <w:color w:val="000000"/>
          <w:sz w:val="28"/>
        </w:rPr>
        <w:t>
      18) поле "Срок поставки товара, оказания услуг (на казахском языке)" – указывается срок поставки товара, оказания услуг на казахском языке;</w:t>
      </w:r>
    </w:p>
    <w:bookmarkEnd w:id="985"/>
    <w:bookmarkStart w:name="z1092" w:id="986"/>
    <w:p>
      <w:pPr>
        <w:spacing w:after="0"/>
        <w:ind w:left="0"/>
        <w:jc w:val="both"/>
      </w:pPr>
      <w:r>
        <w:rPr>
          <w:rFonts w:ascii="Times New Roman"/>
          <w:b w:val="false"/>
          <w:i w:val="false"/>
          <w:color w:val="000000"/>
          <w:sz w:val="28"/>
        </w:rPr>
        <w:t>
      19) поле "Срок поставки товара, оказания услуг (на русском языке)" – указывается срок поставки товара, оказания услуг на русском языке;</w:t>
      </w:r>
    </w:p>
    <w:bookmarkEnd w:id="986"/>
    <w:bookmarkStart w:name="z1093" w:id="987"/>
    <w:p>
      <w:pPr>
        <w:spacing w:after="0"/>
        <w:ind w:left="0"/>
        <w:jc w:val="both"/>
      </w:pPr>
      <w:r>
        <w:rPr>
          <w:rFonts w:ascii="Times New Roman"/>
          <w:b w:val="false"/>
          <w:i w:val="false"/>
          <w:color w:val="000000"/>
          <w:sz w:val="28"/>
        </w:rPr>
        <w:t>
      20) поле "КАТО" – указывается код населенного пункта в соответствии со справочником "Классификатор административно-территориальных объектов" в числовом значении;</w:t>
      </w:r>
    </w:p>
    <w:bookmarkEnd w:id="987"/>
    <w:bookmarkStart w:name="z1094" w:id="988"/>
    <w:p>
      <w:pPr>
        <w:spacing w:after="0"/>
        <w:ind w:left="0"/>
        <w:jc w:val="both"/>
      </w:pPr>
      <w:r>
        <w:rPr>
          <w:rFonts w:ascii="Times New Roman"/>
          <w:b w:val="false"/>
          <w:i w:val="false"/>
          <w:color w:val="000000"/>
          <w:sz w:val="28"/>
        </w:rPr>
        <w:t>
      21) поле "Место поставки товара, оказания услуг (на казахском языке)" – указывается место поставки товара, оказания услуг на казахском языке;</w:t>
      </w:r>
    </w:p>
    <w:bookmarkEnd w:id="988"/>
    <w:bookmarkStart w:name="z1095" w:id="989"/>
    <w:p>
      <w:pPr>
        <w:spacing w:after="0"/>
        <w:ind w:left="0"/>
        <w:jc w:val="both"/>
      </w:pPr>
      <w:r>
        <w:rPr>
          <w:rFonts w:ascii="Times New Roman"/>
          <w:b w:val="false"/>
          <w:i w:val="false"/>
          <w:color w:val="000000"/>
          <w:sz w:val="28"/>
        </w:rPr>
        <w:t>
      22) поле "Место поставки товара, оказания услуг (на русском языке)" – указывается место поставки товара, оказания услуг на русском языке;</w:t>
      </w:r>
    </w:p>
    <w:bookmarkEnd w:id="989"/>
    <w:bookmarkStart w:name="z1096" w:id="990"/>
    <w:p>
      <w:pPr>
        <w:spacing w:after="0"/>
        <w:ind w:left="0"/>
        <w:jc w:val="both"/>
      </w:pPr>
      <w:r>
        <w:rPr>
          <w:rFonts w:ascii="Times New Roman"/>
          <w:b w:val="false"/>
          <w:i w:val="false"/>
          <w:color w:val="000000"/>
          <w:sz w:val="28"/>
        </w:rPr>
        <w:t>
      23) поле "Размер авансового платежа, %" – указывается размер планируемого авансового платежа;</w:t>
      </w:r>
    </w:p>
    <w:bookmarkEnd w:id="990"/>
    <w:bookmarkStart w:name="z1097" w:id="991"/>
    <w:p>
      <w:pPr>
        <w:spacing w:after="0"/>
        <w:ind w:left="0"/>
        <w:jc w:val="both"/>
      </w:pPr>
      <w:r>
        <w:rPr>
          <w:rFonts w:ascii="Times New Roman"/>
          <w:b w:val="false"/>
          <w:i w:val="false"/>
          <w:color w:val="000000"/>
          <w:sz w:val="28"/>
        </w:rPr>
        <w:t>
      24) поле "Признак поставщика" – указывается признак проведения закупок у отдельных категорий потенциальных поставщиков.</w:t>
      </w:r>
    </w:p>
    <w:bookmarkEnd w:id="9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Правилам </w:t>
            </w:r>
            <w:r>
              <w:br/>
            </w:r>
            <w:r>
              <w:rPr>
                <w:rFonts w:ascii="Times New Roman"/>
                <w:b w:val="false"/>
                <w:i w:val="false"/>
                <w:color w:val="000000"/>
                <w:sz w:val="20"/>
              </w:rPr>
              <w:t xml:space="preserve">организации питания </w:t>
            </w:r>
            <w:r>
              <w:br/>
            </w:r>
            <w:r>
              <w:rPr>
                <w:rFonts w:ascii="Times New Roman"/>
                <w:b w:val="false"/>
                <w:i w:val="false"/>
                <w:color w:val="000000"/>
                <w:sz w:val="20"/>
              </w:rPr>
              <w:t xml:space="preserve">обучающихся в государственных </w:t>
            </w:r>
            <w:r>
              <w:br/>
            </w:r>
            <w:r>
              <w:rPr>
                <w:rFonts w:ascii="Times New Roman"/>
                <w:b w:val="false"/>
                <w:i w:val="false"/>
                <w:color w:val="000000"/>
                <w:sz w:val="20"/>
              </w:rPr>
              <w:t xml:space="preserve">организациях 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приобретения товаров, </w:t>
            </w:r>
            <w:r>
              <w:br/>
            </w:r>
            <w:r>
              <w:rPr>
                <w:rFonts w:ascii="Times New Roman"/>
                <w:b w:val="false"/>
                <w:i w:val="false"/>
                <w:color w:val="000000"/>
                <w:sz w:val="20"/>
              </w:rPr>
              <w:t xml:space="preserve">связанных с обеспечением питания детей, </w:t>
            </w:r>
            <w:r>
              <w:br/>
            </w:r>
            <w:r>
              <w:rPr>
                <w:rFonts w:ascii="Times New Roman"/>
                <w:b w:val="false"/>
                <w:i w:val="false"/>
                <w:color w:val="000000"/>
                <w:sz w:val="20"/>
              </w:rPr>
              <w:t xml:space="preserve">воспитывающихся и обучающихся в </w:t>
            </w:r>
            <w:r>
              <w:br/>
            </w:r>
            <w:r>
              <w:rPr>
                <w:rFonts w:ascii="Times New Roman"/>
                <w:b w:val="false"/>
                <w:i w:val="false"/>
                <w:color w:val="000000"/>
                <w:sz w:val="20"/>
              </w:rPr>
              <w:t xml:space="preserve">государственных дошкольных </w:t>
            </w:r>
            <w:r>
              <w:br/>
            </w:r>
            <w:r>
              <w:rPr>
                <w:rFonts w:ascii="Times New Roman"/>
                <w:b w:val="false"/>
                <w:i w:val="false"/>
                <w:color w:val="000000"/>
                <w:sz w:val="20"/>
              </w:rPr>
              <w:t xml:space="preserve">организациях, организациях </w:t>
            </w:r>
            <w:r>
              <w:br/>
            </w:r>
            <w:r>
              <w:rPr>
                <w:rFonts w:ascii="Times New Roman"/>
                <w:b w:val="false"/>
                <w:i w:val="false"/>
                <w:color w:val="000000"/>
                <w:sz w:val="20"/>
              </w:rPr>
              <w:t xml:space="preserve">образования для детей-сирот и </w:t>
            </w:r>
            <w:r>
              <w:br/>
            </w:r>
            <w:r>
              <w:rPr>
                <w:rFonts w:ascii="Times New Roman"/>
                <w:b w:val="false"/>
                <w:i w:val="false"/>
                <w:color w:val="000000"/>
                <w:sz w:val="20"/>
              </w:rPr>
              <w:t xml:space="preserve">детей, оставшихся без попечения родителей, </w:t>
            </w:r>
            <w:r>
              <w:br/>
            </w:r>
            <w:r>
              <w:rPr>
                <w:rFonts w:ascii="Times New Roman"/>
                <w:b w:val="false"/>
                <w:i w:val="false"/>
                <w:color w:val="000000"/>
                <w:sz w:val="20"/>
              </w:rPr>
              <w:t xml:space="preserve">организациях технического и профессионального, </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____________________________</w:t>
            </w:r>
            <w:r>
              <w:br/>
            </w:r>
            <w:r>
              <w:rPr>
                <w:rFonts w:ascii="Times New Roman"/>
                <w:b w:val="false"/>
                <w:i w:val="false"/>
                <w:color w:val="000000"/>
                <w:sz w:val="20"/>
              </w:rPr>
              <w:t>(полное наименование организатора</w:t>
            </w:r>
            <w:r>
              <w:br/>
            </w:r>
            <w:r>
              <w:rPr>
                <w:rFonts w:ascii="Times New Roman"/>
                <w:b w:val="false"/>
                <w:i w:val="false"/>
                <w:color w:val="000000"/>
                <w:sz w:val="20"/>
              </w:rPr>
              <w:t>____________________________</w:t>
            </w:r>
            <w:r>
              <w:br/>
            </w:r>
            <w:r>
              <w:rPr>
                <w:rFonts w:ascii="Times New Roman"/>
                <w:b w:val="false"/>
                <w:i w:val="false"/>
                <w:color w:val="000000"/>
                <w:sz w:val="20"/>
              </w:rPr>
              <w:t xml:space="preserve">(Ф.И.О., утвердившего </w:t>
            </w:r>
            <w:r>
              <w:br/>
            </w:r>
            <w:r>
              <w:rPr>
                <w:rFonts w:ascii="Times New Roman"/>
                <w:b w:val="false"/>
                <w:i w:val="false"/>
                <w:color w:val="000000"/>
                <w:sz w:val="20"/>
              </w:rPr>
              <w:t>конкурсную документацию)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Решение № ___ Дата ___</w:t>
            </w:r>
          </w:p>
        </w:tc>
      </w:tr>
    </w:tbl>
    <w:bookmarkStart w:name="z1102" w:id="992"/>
    <w:p>
      <w:pPr>
        <w:spacing w:after="0"/>
        <w:ind w:left="0"/>
        <w:jc w:val="left"/>
      </w:pPr>
      <w:r>
        <w:rPr>
          <w:rFonts w:ascii="Times New Roman"/>
          <w:b/>
          <w:i w:val="false"/>
          <w:color w:val="000000"/>
        </w:rPr>
        <w:t xml:space="preserve">                    Типовая конкурсная документация по выбору поставщика</w:t>
      </w:r>
    </w:p>
    <w:bookmarkEnd w:id="992"/>
    <w:bookmarkStart w:name="z1103" w:id="993"/>
    <w:p>
      <w:pPr>
        <w:spacing w:after="0"/>
        <w:ind w:left="0"/>
        <w:jc w:val="both"/>
      </w:pPr>
      <w:r>
        <w:rPr>
          <w:rFonts w:ascii="Times New Roman"/>
          <w:b w:val="false"/>
          <w:i w:val="false"/>
          <w:color w:val="000000"/>
          <w:sz w:val="28"/>
        </w:rPr>
        <w:t xml:space="preserve">
      _________________________________________________________________  </w:t>
      </w:r>
      <w:r>
        <w:br/>
      </w:r>
      <w:r>
        <w:rPr>
          <w:rFonts w:ascii="Times New Roman"/>
          <w:b w:val="false"/>
          <w:i w:val="false"/>
          <w:color w:val="000000"/>
          <w:sz w:val="28"/>
        </w:rPr>
        <w:t xml:space="preserve">       (указать наименование конкурса, лот с наименованием организации образования)  </w:t>
      </w:r>
      <w:r>
        <w:br/>
      </w:r>
      <w:r>
        <w:rPr>
          <w:rFonts w:ascii="Times New Roman"/>
          <w:b w:val="false"/>
          <w:i w:val="false"/>
          <w:color w:val="000000"/>
          <w:sz w:val="28"/>
        </w:rPr>
        <w:t>Заказчик (не указывается для организаторов, выступающих в одном лице с заказчиком)</w:t>
      </w:r>
      <w:r>
        <w:br/>
      </w:r>
      <w:r>
        <w:rPr>
          <w:rFonts w:ascii="Times New Roman"/>
          <w:b w:val="false"/>
          <w:i w:val="false"/>
          <w:color w:val="000000"/>
          <w:sz w:val="28"/>
        </w:rPr>
        <w:t xml:space="preserve">_______________________________________________________________________ </w:t>
      </w:r>
      <w:r>
        <w:br/>
      </w:r>
      <w:r>
        <w:rPr>
          <w:rFonts w:ascii="Times New Roman"/>
          <w:b w:val="false"/>
          <w:i w:val="false"/>
          <w:color w:val="000000"/>
          <w:sz w:val="28"/>
        </w:rPr>
        <w:t xml:space="preserve"> (указывается наименование, местонахождение, БИН, банковские реквизиты)</w:t>
      </w:r>
    </w:p>
    <w:bookmarkEnd w:id="993"/>
    <w:bookmarkStart w:name="z1104" w:id="994"/>
    <w:p>
      <w:pPr>
        <w:spacing w:after="0"/>
        <w:ind w:left="0"/>
        <w:jc w:val="both"/>
      </w:pPr>
      <w:r>
        <w:rPr>
          <w:rFonts w:ascii="Times New Roman"/>
          <w:b w:val="false"/>
          <w:i w:val="false"/>
          <w:color w:val="000000"/>
          <w:sz w:val="28"/>
        </w:rPr>
        <w:t>
      Организатор конкурса _____________________________________________</w:t>
      </w:r>
      <w:r>
        <w:br/>
      </w:r>
      <w:r>
        <w:rPr>
          <w:rFonts w:ascii="Times New Roman"/>
          <w:b w:val="false"/>
          <w:i w:val="false"/>
          <w:color w:val="000000"/>
          <w:sz w:val="28"/>
        </w:rPr>
        <w:t xml:space="preserve"> (указать полное наименование, местонахождение заказчика, БИН, банковские реквизиты, </w:t>
      </w:r>
      <w:r>
        <w:br/>
      </w:r>
      <w:r>
        <w:rPr>
          <w:rFonts w:ascii="Times New Roman"/>
          <w:b w:val="false"/>
          <w:i w:val="false"/>
          <w:color w:val="000000"/>
          <w:sz w:val="28"/>
        </w:rPr>
        <w:t xml:space="preserve">контактные телефоны, электронный и почтовый адрес)  </w:t>
      </w:r>
      <w:r>
        <w:br/>
      </w:r>
      <w:r>
        <w:rPr>
          <w:rFonts w:ascii="Times New Roman"/>
          <w:b w:val="false"/>
          <w:i w:val="false"/>
          <w:color w:val="000000"/>
          <w:sz w:val="28"/>
        </w:rPr>
        <w:t>Секретарь конкурсной комиссии _____________________________________________</w:t>
      </w:r>
      <w:r>
        <w:br/>
      </w:r>
      <w:r>
        <w:rPr>
          <w:rFonts w:ascii="Times New Roman"/>
          <w:b w:val="false"/>
          <w:i w:val="false"/>
          <w:color w:val="000000"/>
          <w:sz w:val="28"/>
        </w:rPr>
        <w:t xml:space="preserve">             (указывается Ф. И. О. (при его наличии), должность, телефон, e-mail)</w:t>
      </w:r>
    </w:p>
    <w:bookmarkEnd w:id="994"/>
    <w:bookmarkStart w:name="z1105" w:id="995"/>
    <w:p>
      <w:pPr>
        <w:spacing w:after="0"/>
        <w:ind w:left="0"/>
        <w:jc w:val="both"/>
      </w:pPr>
      <w:r>
        <w:rPr>
          <w:rFonts w:ascii="Times New Roman"/>
          <w:b w:val="false"/>
          <w:i w:val="false"/>
          <w:color w:val="000000"/>
          <w:sz w:val="28"/>
        </w:rPr>
        <w:t>
      1. Общие положения</w:t>
      </w:r>
    </w:p>
    <w:bookmarkEnd w:id="995"/>
    <w:bookmarkStart w:name="z1106" w:id="996"/>
    <w:p>
      <w:pPr>
        <w:spacing w:after="0"/>
        <w:ind w:left="0"/>
        <w:jc w:val="both"/>
      </w:pPr>
      <w:r>
        <w:rPr>
          <w:rFonts w:ascii="Times New Roman"/>
          <w:b w:val="false"/>
          <w:i w:val="false"/>
          <w:color w:val="000000"/>
          <w:sz w:val="28"/>
        </w:rPr>
        <w:t>
      1. Конкурс проводится с целью выбора поставщика _______________________</w:t>
      </w:r>
      <w:r>
        <w:br/>
      </w:r>
      <w:r>
        <w:rPr>
          <w:rFonts w:ascii="Times New Roman"/>
          <w:b w:val="false"/>
          <w:i w:val="false"/>
          <w:color w:val="000000"/>
          <w:sz w:val="28"/>
        </w:rPr>
        <w:t xml:space="preserve">                               (указать наименование услуг или товаров).</w:t>
      </w:r>
    </w:p>
    <w:bookmarkEnd w:id="996"/>
    <w:bookmarkStart w:name="z1107" w:id="997"/>
    <w:p>
      <w:pPr>
        <w:spacing w:after="0"/>
        <w:ind w:left="0"/>
        <w:jc w:val="both"/>
      </w:pPr>
      <w:r>
        <w:rPr>
          <w:rFonts w:ascii="Times New Roman"/>
          <w:b w:val="false"/>
          <w:i w:val="false"/>
          <w:color w:val="000000"/>
          <w:sz w:val="28"/>
        </w:rPr>
        <w:t>
      2. Сумма, выделенная для данного конкурса (лота) по приобретению услуг или товаров____________________ тенге (в случае разделения на лоты сумма указывается для каждого лота отдельно), в том числе НДС (указать сумму НДС цифрами и прописью)/без учета НДС.</w:t>
      </w:r>
    </w:p>
    <w:bookmarkEnd w:id="997"/>
    <w:bookmarkStart w:name="z1108" w:id="998"/>
    <w:p>
      <w:pPr>
        <w:spacing w:after="0"/>
        <w:ind w:left="0"/>
        <w:jc w:val="both"/>
      </w:pPr>
      <w:r>
        <w:rPr>
          <w:rFonts w:ascii="Times New Roman"/>
          <w:b w:val="false"/>
          <w:i w:val="false"/>
          <w:color w:val="000000"/>
          <w:sz w:val="28"/>
        </w:rPr>
        <w:t>
      3. Настоящая конкурсная документация включает в себя:</w:t>
      </w:r>
    </w:p>
    <w:bookmarkEnd w:id="998"/>
    <w:bookmarkStart w:name="z1109" w:id="999"/>
    <w:p>
      <w:pPr>
        <w:spacing w:after="0"/>
        <w:ind w:left="0"/>
        <w:jc w:val="both"/>
      </w:pPr>
      <w:r>
        <w:rPr>
          <w:rFonts w:ascii="Times New Roman"/>
          <w:b w:val="false"/>
          <w:i w:val="false"/>
          <w:color w:val="000000"/>
          <w:sz w:val="28"/>
        </w:rPr>
        <w:t xml:space="preserve">
      1) перечень категорий получателей услуг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при выборе поставщика товаров перечень приобретаемых товаров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Типовой конкурсной документации;</w:t>
      </w:r>
    </w:p>
    <w:bookmarkEnd w:id="999"/>
    <w:bookmarkStart w:name="z1110" w:id="1000"/>
    <w:p>
      <w:pPr>
        <w:spacing w:after="0"/>
        <w:ind w:left="0"/>
        <w:jc w:val="both"/>
      </w:pPr>
      <w:r>
        <w:rPr>
          <w:rFonts w:ascii="Times New Roman"/>
          <w:b w:val="false"/>
          <w:i w:val="false"/>
          <w:color w:val="000000"/>
          <w:sz w:val="28"/>
        </w:rPr>
        <w:t xml:space="preserve">
      2) техническое задание к конкурсной документации по выбору поставщика услуги (с приложением перспективного меню, утвержденного органом образования и соответствующего установленным законодательством Республики Казахстан нормам) или товаров по организации питания обучающихся в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Типовой конкурсной документации;</w:t>
      </w:r>
    </w:p>
    <w:bookmarkEnd w:id="1000"/>
    <w:bookmarkStart w:name="z1111" w:id="1001"/>
    <w:p>
      <w:pPr>
        <w:spacing w:after="0"/>
        <w:ind w:left="0"/>
        <w:jc w:val="both"/>
      </w:pPr>
      <w:r>
        <w:rPr>
          <w:rFonts w:ascii="Times New Roman"/>
          <w:b w:val="false"/>
          <w:i w:val="false"/>
          <w:color w:val="000000"/>
          <w:sz w:val="28"/>
        </w:rPr>
        <w:t xml:space="preserve">
      3) заявку на участие в конкурсе для физических лиц и юридических лиц по формам согласно </w:t>
      </w:r>
      <w:r>
        <w:rPr>
          <w:rFonts w:ascii="Times New Roman"/>
          <w:b w:val="false"/>
          <w:i w:val="false"/>
          <w:color w:val="000000"/>
          <w:sz w:val="28"/>
        </w:rPr>
        <w:t>приложениям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к настоящей Типовой конкурсной документации;</w:t>
      </w:r>
    </w:p>
    <w:bookmarkEnd w:id="1001"/>
    <w:bookmarkStart w:name="z1112" w:id="1002"/>
    <w:p>
      <w:pPr>
        <w:spacing w:after="0"/>
        <w:ind w:left="0"/>
        <w:jc w:val="both"/>
      </w:pPr>
      <w:r>
        <w:rPr>
          <w:rFonts w:ascii="Times New Roman"/>
          <w:b w:val="false"/>
          <w:i w:val="false"/>
          <w:color w:val="000000"/>
          <w:sz w:val="28"/>
        </w:rPr>
        <w:t xml:space="preserve">
      4) сведения о квалификации потенциального поставщика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настоящей Типовой конкурсной документации;</w:t>
      </w:r>
    </w:p>
    <w:bookmarkEnd w:id="1002"/>
    <w:bookmarkStart w:name="z1113" w:id="1003"/>
    <w:p>
      <w:pPr>
        <w:spacing w:after="0"/>
        <w:ind w:left="0"/>
        <w:jc w:val="both"/>
      </w:pPr>
      <w:r>
        <w:rPr>
          <w:rFonts w:ascii="Times New Roman"/>
          <w:b w:val="false"/>
          <w:i w:val="false"/>
          <w:color w:val="000000"/>
          <w:sz w:val="28"/>
        </w:rPr>
        <w:t xml:space="preserve">
      5) критерии выбора поставщика услуги или товаров согласно </w:t>
      </w:r>
      <w:r>
        <w:rPr>
          <w:rFonts w:ascii="Times New Roman"/>
          <w:b w:val="false"/>
          <w:i w:val="false"/>
          <w:color w:val="000000"/>
          <w:sz w:val="28"/>
        </w:rPr>
        <w:t>приложениям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к настоящей Типовой конкурсной документации;</w:t>
      </w:r>
    </w:p>
    <w:bookmarkEnd w:id="1003"/>
    <w:bookmarkStart w:name="z1114" w:id="1004"/>
    <w:p>
      <w:pPr>
        <w:spacing w:after="0"/>
        <w:ind w:left="0"/>
        <w:jc w:val="both"/>
      </w:pPr>
      <w:r>
        <w:rPr>
          <w:rFonts w:ascii="Times New Roman"/>
          <w:b w:val="false"/>
          <w:i w:val="false"/>
          <w:color w:val="000000"/>
          <w:sz w:val="28"/>
        </w:rPr>
        <w:t xml:space="preserve">
      6) Типовой договор об оказании услуги согласно </w:t>
      </w:r>
      <w:r>
        <w:rPr>
          <w:rFonts w:ascii="Times New Roman"/>
          <w:b w:val="false"/>
          <w:i w:val="false"/>
          <w:color w:val="000000"/>
          <w:sz w:val="28"/>
        </w:rPr>
        <w:t>приложению 9</w:t>
      </w:r>
      <w:r>
        <w:rPr>
          <w:rFonts w:ascii="Times New Roman"/>
          <w:b w:val="false"/>
          <w:i w:val="false"/>
          <w:color w:val="000000"/>
          <w:sz w:val="28"/>
        </w:rPr>
        <w:t xml:space="preserve"> и Типовой договор о поставке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Типовой конкурсной документации.</w:t>
      </w:r>
    </w:p>
    <w:bookmarkEnd w:id="1004"/>
    <w:bookmarkStart w:name="z1115" w:id="1005"/>
    <w:p>
      <w:pPr>
        <w:spacing w:after="0"/>
        <w:ind w:left="0"/>
        <w:jc w:val="both"/>
      </w:pPr>
      <w:r>
        <w:rPr>
          <w:rFonts w:ascii="Times New Roman"/>
          <w:b w:val="false"/>
          <w:i w:val="false"/>
          <w:color w:val="000000"/>
          <w:sz w:val="28"/>
        </w:rPr>
        <w:t>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bookmarkEnd w:id="1005"/>
    <w:bookmarkStart w:name="z1116" w:id="1006"/>
    <w:p>
      <w:pPr>
        <w:spacing w:after="0"/>
        <w:ind w:left="0"/>
        <w:jc w:val="both"/>
      </w:pPr>
      <w:r>
        <w:rPr>
          <w:rFonts w:ascii="Times New Roman"/>
          <w:b w:val="false"/>
          <w:i w:val="false"/>
          <w:color w:val="000000"/>
          <w:sz w:val="28"/>
        </w:rPr>
        <w:t>
      1) денег, находящихся в электронном кошельке потенциального поставщика;</w:t>
      </w:r>
    </w:p>
    <w:bookmarkEnd w:id="1006"/>
    <w:bookmarkStart w:name="z1117" w:id="1007"/>
    <w:p>
      <w:pPr>
        <w:spacing w:after="0"/>
        <w:ind w:left="0"/>
        <w:jc w:val="both"/>
      </w:pPr>
      <w:r>
        <w:rPr>
          <w:rFonts w:ascii="Times New Roman"/>
          <w:b w:val="false"/>
          <w:i w:val="false"/>
          <w:color w:val="000000"/>
          <w:sz w:val="28"/>
        </w:rPr>
        <w:t>
      2) электронной банковской гарантии.</w:t>
      </w:r>
    </w:p>
    <w:bookmarkEnd w:id="1007"/>
    <w:bookmarkStart w:name="z1118" w:id="1008"/>
    <w:p>
      <w:pPr>
        <w:spacing w:after="0"/>
        <w:ind w:left="0"/>
        <w:jc w:val="both"/>
      </w:pPr>
      <w:r>
        <w:rPr>
          <w:rFonts w:ascii="Times New Roman"/>
          <w:b w:val="false"/>
          <w:i w:val="false"/>
          <w:color w:val="000000"/>
          <w:sz w:val="28"/>
        </w:rPr>
        <w:t>
      Потенциальный поставщик размещает на веб-портале пакет документов согласнонастоящих Правил в срок до окончания срока представления заявок.</w:t>
      </w:r>
    </w:p>
    <w:bookmarkEnd w:id="10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21" w:id="1009"/>
    <w:p>
      <w:pPr>
        <w:spacing w:after="0"/>
        <w:ind w:left="0"/>
        <w:jc w:val="left"/>
      </w:pPr>
      <w:r>
        <w:rPr>
          <w:rFonts w:ascii="Times New Roman"/>
          <w:b/>
          <w:i w:val="false"/>
          <w:color w:val="000000"/>
        </w:rPr>
        <w:t xml:space="preserve">                          Перечень категорий получателей услуги</w:t>
      </w:r>
    </w:p>
    <w:bookmarkEnd w:id="1009"/>
    <w:bookmarkStart w:name="z1122" w:id="1010"/>
    <w:p>
      <w:pPr>
        <w:spacing w:after="0"/>
        <w:ind w:left="0"/>
        <w:jc w:val="both"/>
      </w:pPr>
      <w:r>
        <w:rPr>
          <w:rFonts w:ascii="Times New Roman"/>
          <w:b w:val="false"/>
          <w:i w:val="false"/>
          <w:color w:val="000000"/>
          <w:sz w:val="28"/>
        </w:rPr>
        <w:t xml:space="preserve">
      Конкурс по _______________________________________________________  </w:t>
      </w:r>
      <w:r>
        <w:br/>
      </w:r>
      <w:r>
        <w:rPr>
          <w:rFonts w:ascii="Times New Roman"/>
          <w:b w:val="false"/>
          <w:i w:val="false"/>
          <w:color w:val="000000"/>
          <w:sz w:val="28"/>
        </w:rPr>
        <w:t xml:space="preserve">                   (указать полное наименование организатора конкурса)</w:t>
      </w:r>
    </w:p>
    <w:bookmarkEnd w:id="10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241"/>
        <w:gridCol w:w="59"/>
      </w:tblGrid>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1011"/>
          <w:p>
            <w:pPr>
              <w:spacing w:after="20"/>
              <w:ind w:left="20"/>
              <w:jc w:val="both"/>
            </w:pPr>
            <w:r>
              <w:rPr>
                <w:rFonts w:ascii="Times New Roman"/>
                <w:b w:val="false"/>
                <w:i w:val="false"/>
                <w:color w:val="000000"/>
                <w:sz w:val="20"/>
              </w:rPr>
              <w:t>
</w:t>
            </w:r>
            <w:r>
              <w:rPr>
                <w:rFonts w:ascii="Times New Roman"/>
                <w:b w:val="false"/>
                <w:i w:val="false"/>
                <w:color w:val="000000"/>
                <w:sz w:val="20"/>
              </w:rPr>
              <w:t>№ лота</w:t>
            </w:r>
          </w:p>
          <w:bookmarkEnd w:id="1011"/>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6" w:id="1012"/>
          <w:p>
            <w:pPr>
              <w:spacing w:after="20"/>
              <w:ind w:left="20"/>
              <w:jc w:val="both"/>
            </w:pPr>
            <w:r>
              <w:rPr>
                <w:rFonts w:ascii="Times New Roman"/>
                <w:b w:val="false"/>
                <w:i w:val="false"/>
                <w:color w:val="000000"/>
                <w:sz w:val="20"/>
              </w:rPr>
              <w:t>
</w:t>
            </w:r>
            <w:r>
              <w:rPr>
                <w:rFonts w:ascii="Times New Roman"/>
                <w:b w:val="false"/>
                <w:i w:val="false"/>
                <w:color w:val="000000"/>
                <w:sz w:val="20"/>
              </w:rPr>
              <w:t>Общая сумма на лот в тенге (указать сумму) без учета НДС</w:t>
            </w:r>
          </w:p>
          <w:bookmarkEnd w:id="1012"/>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1013"/>
          <w:p>
            <w:pPr>
              <w:spacing w:after="20"/>
              <w:ind w:left="20"/>
              <w:jc w:val="both"/>
            </w:pPr>
            <w:r>
              <w:rPr>
                <w:rFonts w:ascii="Times New Roman"/>
                <w:b w:val="false"/>
                <w:i w:val="false"/>
                <w:color w:val="000000"/>
                <w:sz w:val="20"/>
              </w:rPr>
              <w:t>
</w:t>
            </w:r>
            <w:r>
              <w:rPr>
                <w:rFonts w:ascii="Times New Roman"/>
                <w:b w:val="false"/>
                <w:i w:val="false"/>
                <w:color w:val="000000"/>
                <w:sz w:val="20"/>
              </w:rPr>
              <w:t>Сроки оказания услуги</w:t>
            </w:r>
          </w:p>
          <w:bookmarkEnd w:id="1013"/>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 w:id="1014"/>
          <w:p>
            <w:pPr>
              <w:spacing w:after="20"/>
              <w:ind w:left="20"/>
              <w:jc w:val="both"/>
            </w:pPr>
            <w:r>
              <w:rPr>
                <w:rFonts w:ascii="Times New Roman"/>
                <w:b w:val="false"/>
                <w:i w:val="false"/>
                <w:color w:val="000000"/>
                <w:sz w:val="20"/>
              </w:rPr>
              <w:t>
</w:t>
            </w:r>
            <w:r>
              <w:rPr>
                <w:rFonts w:ascii="Times New Roman"/>
                <w:b w:val="false"/>
                <w:i w:val="false"/>
                <w:color w:val="000000"/>
                <w:sz w:val="20"/>
              </w:rPr>
              <w:t>Место оказания услуги</w:t>
            </w:r>
          </w:p>
          <w:bookmarkEnd w:id="1014"/>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1015"/>
          <w:p>
            <w:pPr>
              <w:spacing w:after="20"/>
              <w:ind w:left="20"/>
              <w:jc w:val="both"/>
            </w:pPr>
            <w:r>
              <w:rPr>
                <w:rFonts w:ascii="Times New Roman"/>
                <w:b w:val="false"/>
                <w:i w:val="false"/>
                <w:color w:val="000000"/>
                <w:sz w:val="20"/>
              </w:rPr>
              <w:t>
</w:t>
            </w:r>
            <w:r>
              <w:rPr>
                <w:rFonts w:ascii="Times New Roman"/>
                <w:b w:val="false"/>
                <w:i w:val="false"/>
                <w:color w:val="000000"/>
                <w:sz w:val="20"/>
              </w:rPr>
              <w:t>Всего воспитанников и обучающихся</w:t>
            </w:r>
          </w:p>
          <w:bookmarkEnd w:id="1015"/>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 w:id="1016"/>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количество воспитанников и обучающихся, питающихся за счет средств из государственного бюджета</w:t>
            </w:r>
          </w:p>
          <w:bookmarkEnd w:id="1016"/>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1017"/>
          <w:p>
            <w:pPr>
              <w:spacing w:after="20"/>
              <w:ind w:left="20"/>
              <w:jc w:val="both"/>
            </w:pPr>
            <w:r>
              <w:rPr>
                <w:rFonts w:ascii="Times New Roman"/>
                <w:b w:val="false"/>
                <w:i w:val="false"/>
                <w:color w:val="000000"/>
                <w:sz w:val="20"/>
              </w:rPr>
              <w:t>
</w:t>
            </w:r>
            <w:r>
              <w:rPr>
                <w:rFonts w:ascii="Times New Roman"/>
                <w:b w:val="false"/>
                <w:i w:val="false"/>
                <w:color w:val="000000"/>
                <w:sz w:val="20"/>
              </w:rPr>
              <w:t>Из них:</w:t>
            </w:r>
          </w:p>
          <w:bookmarkEnd w:id="1017"/>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 w:id="1018"/>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детей, обеспечивающихся питанием за счет средств из государственного бюджета согласно постановлению Правительства Республики Казахстан от 25 января 2008 года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(далее – ПП РК №64 от 25 января 2008 года)</w:t>
            </w:r>
          </w:p>
          <w:bookmarkEnd w:id="1018"/>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1019"/>
          <w:p>
            <w:pPr>
              <w:spacing w:after="20"/>
              <w:ind w:left="20"/>
              <w:jc w:val="both"/>
            </w:pPr>
            <w:r>
              <w:rPr>
                <w:rFonts w:ascii="Times New Roman"/>
                <w:b w:val="false"/>
                <w:i w:val="false"/>
                <w:color w:val="000000"/>
                <w:sz w:val="20"/>
              </w:rPr>
              <w:t>
</w:t>
            </w:r>
            <w:r>
              <w:rPr>
                <w:rFonts w:ascii="Times New Roman"/>
                <w:b w:val="false"/>
                <w:i w:val="false"/>
                <w:color w:val="000000"/>
                <w:sz w:val="20"/>
              </w:rPr>
              <w:t>другие (указать категорию и количество детей)</w:t>
            </w:r>
          </w:p>
          <w:bookmarkEnd w:id="1019"/>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 w:id="1020"/>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на 1 ребенка в день (в тенге)</w:t>
            </w:r>
          </w:p>
          <w:bookmarkEnd w:id="1020"/>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102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стоимость питания для детей, обеспечивающихся питанием за счет средств из государственного бюджетасогласно ПП РК №64 от 25 января 2008 года </w:t>
            </w:r>
          </w:p>
          <w:bookmarkEnd w:id="1021"/>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5" w:id="1022"/>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для других категорий (указать категорию и стоимость)</w:t>
            </w:r>
          </w:p>
          <w:bookmarkEnd w:id="1022"/>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1023"/>
          <w:p>
            <w:pPr>
              <w:spacing w:after="20"/>
              <w:ind w:left="20"/>
              <w:jc w:val="both"/>
            </w:pPr>
            <w:r>
              <w:rPr>
                <w:rFonts w:ascii="Times New Roman"/>
                <w:b w:val="false"/>
                <w:i w:val="false"/>
                <w:color w:val="000000"/>
                <w:sz w:val="20"/>
              </w:rPr>
              <w:t>
</w:t>
            </w:r>
            <w:r>
              <w:rPr>
                <w:rFonts w:ascii="Times New Roman"/>
                <w:b w:val="false"/>
                <w:i w:val="false"/>
                <w:color w:val="000000"/>
                <w:sz w:val="20"/>
              </w:rPr>
              <w:t>Пришкольный лагерь</w:t>
            </w:r>
          </w:p>
          <w:bookmarkEnd w:id="1023"/>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1024"/>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детей в пришкольном лагере</w:t>
            </w:r>
          </w:p>
          <w:bookmarkEnd w:id="1024"/>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1025"/>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количество воспитанников и обучающихся, питающихся за счет средств из государственного бюджета</w:t>
            </w:r>
          </w:p>
          <w:bookmarkEnd w:id="1025"/>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1026"/>
          <w:p>
            <w:pPr>
              <w:spacing w:after="20"/>
              <w:ind w:left="20"/>
              <w:jc w:val="both"/>
            </w:pPr>
            <w:r>
              <w:rPr>
                <w:rFonts w:ascii="Times New Roman"/>
                <w:b w:val="false"/>
                <w:i w:val="false"/>
                <w:color w:val="000000"/>
                <w:sz w:val="20"/>
              </w:rPr>
              <w:t>
</w:t>
            </w:r>
            <w:r>
              <w:rPr>
                <w:rFonts w:ascii="Times New Roman"/>
                <w:b w:val="false"/>
                <w:i w:val="false"/>
                <w:color w:val="000000"/>
                <w:sz w:val="20"/>
              </w:rPr>
              <w:t>Из них:</w:t>
            </w:r>
          </w:p>
          <w:bookmarkEnd w:id="1026"/>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1027"/>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детей, обеспечивающихся питанием за счет средств из государственного бюджета согласно ПП РК №64 от 25 января 2008 года</w:t>
            </w:r>
          </w:p>
          <w:bookmarkEnd w:id="1027"/>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2" w:id="1028"/>
          <w:p>
            <w:pPr>
              <w:spacing w:after="20"/>
              <w:ind w:left="20"/>
              <w:jc w:val="both"/>
            </w:pPr>
            <w:r>
              <w:rPr>
                <w:rFonts w:ascii="Times New Roman"/>
                <w:b w:val="false"/>
                <w:i w:val="false"/>
                <w:color w:val="000000"/>
                <w:sz w:val="20"/>
              </w:rPr>
              <w:t>
</w:t>
            </w:r>
            <w:r>
              <w:rPr>
                <w:rFonts w:ascii="Times New Roman"/>
                <w:b w:val="false"/>
                <w:i w:val="false"/>
                <w:color w:val="000000"/>
                <w:sz w:val="20"/>
              </w:rPr>
              <w:t>другие (указать категорию и количество детей)</w:t>
            </w:r>
          </w:p>
          <w:bookmarkEnd w:id="1028"/>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1029"/>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на 1 ребенка в день (в тенге)</w:t>
            </w:r>
          </w:p>
          <w:bookmarkEnd w:id="1029"/>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 w:id="1030"/>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для детей, обеспечивающихся питанием за счет средств из государственного бюджета согласно ПП РК №64 от 25 января 2008 года</w:t>
            </w:r>
          </w:p>
          <w:bookmarkEnd w:id="1030"/>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1031"/>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для других категорий (указать категорию и стоимость)</w:t>
            </w:r>
          </w:p>
          <w:bookmarkEnd w:id="1031"/>
        </w:tc>
        <w:tc>
          <w:tcPr>
            <w:tcW w:w="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183" w:id="1032"/>
    <w:p>
      <w:pPr>
        <w:spacing w:after="0"/>
        <w:ind w:left="0"/>
        <w:jc w:val="both"/>
      </w:pPr>
      <w:r>
        <w:rPr>
          <w:rFonts w:ascii="Times New Roman"/>
          <w:b w:val="false"/>
          <w:i w:val="false"/>
          <w:color w:val="000000"/>
          <w:sz w:val="28"/>
        </w:rPr>
        <w:t>
      Примечание:</w:t>
      </w:r>
    </w:p>
    <w:bookmarkEnd w:id="1032"/>
    <w:bookmarkStart w:name="z1184" w:id="1033"/>
    <w:p>
      <w:pPr>
        <w:spacing w:after="0"/>
        <w:ind w:left="0"/>
        <w:jc w:val="both"/>
      </w:pPr>
      <w:r>
        <w:rPr>
          <w:rFonts w:ascii="Times New Roman"/>
          <w:b w:val="false"/>
          <w:i w:val="false"/>
          <w:color w:val="000000"/>
          <w:sz w:val="28"/>
        </w:rPr>
        <w:t>
      Дата</w:t>
      </w:r>
    </w:p>
    <w:bookmarkEnd w:id="10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87" w:id="1034"/>
    <w:p>
      <w:pPr>
        <w:spacing w:after="0"/>
        <w:ind w:left="0"/>
        <w:jc w:val="left"/>
      </w:pPr>
      <w:r>
        <w:rPr>
          <w:rFonts w:ascii="Times New Roman"/>
          <w:b/>
          <w:i w:val="false"/>
          <w:color w:val="000000"/>
        </w:rPr>
        <w:t xml:space="preserve">                          Перечень приобретаемых товаров</w:t>
      </w:r>
    </w:p>
    <w:bookmarkEnd w:id="1034"/>
    <w:bookmarkStart w:name="z1188" w:id="1035"/>
    <w:p>
      <w:pPr>
        <w:spacing w:after="0"/>
        <w:ind w:left="0"/>
        <w:jc w:val="both"/>
      </w:pPr>
      <w:r>
        <w:rPr>
          <w:rFonts w:ascii="Times New Roman"/>
          <w:b w:val="false"/>
          <w:i w:val="false"/>
          <w:color w:val="000000"/>
          <w:sz w:val="28"/>
        </w:rPr>
        <w:t xml:space="preserve">
      Конкурс по __________________________________________________________  </w:t>
      </w:r>
      <w:r>
        <w:br/>
      </w:r>
      <w:r>
        <w:rPr>
          <w:rFonts w:ascii="Times New Roman"/>
          <w:b w:val="false"/>
          <w:i w:val="false"/>
          <w:color w:val="000000"/>
          <w:sz w:val="28"/>
        </w:rPr>
        <w:t xml:space="preserve">                               (указать полное наименование)</w:t>
      </w:r>
    </w:p>
    <w:bookmarkEnd w:id="10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69"/>
        <w:gridCol w:w="969"/>
        <w:gridCol w:w="8423"/>
        <w:gridCol w:w="969"/>
        <w:gridCol w:w="970"/>
      </w:tblGrid>
      <w:tr>
        <w:trPr>
          <w:trHeight w:val="30" w:hRule="atLeast"/>
        </w:trPr>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1036"/>
          <w:p>
            <w:pPr>
              <w:spacing w:after="20"/>
              <w:ind w:left="20"/>
              <w:jc w:val="both"/>
            </w:pPr>
            <w:r>
              <w:rPr>
                <w:rFonts w:ascii="Times New Roman"/>
                <w:b w:val="false"/>
                <w:i w:val="false"/>
                <w:color w:val="000000"/>
                <w:sz w:val="20"/>
              </w:rPr>
              <w:t>
</w:t>
            </w:r>
            <w:r>
              <w:rPr>
                <w:rFonts w:ascii="Times New Roman"/>
                <w:b w:val="false"/>
                <w:i w:val="false"/>
                <w:color w:val="000000"/>
                <w:sz w:val="20"/>
              </w:rPr>
              <w:t>№ лота</w:t>
            </w:r>
          </w:p>
          <w:bookmarkEnd w:id="1036"/>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8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r>
      <w:tr>
        <w:trPr>
          <w:trHeight w:val="30" w:hRule="atLeast"/>
        </w:trPr>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103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37"/>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9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207" w:id="1038"/>
    <w:p>
      <w:pPr>
        <w:spacing w:after="0"/>
        <w:ind w:left="0"/>
        <w:jc w:val="both"/>
      </w:pPr>
      <w:r>
        <w:rPr>
          <w:rFonts w:ascii="Times New Roman"/>
          <w:b w:val="false"/>
          <w:i w:val="false"/>
          <w:color w:val="000000"/>
          <w:sz w:val="28"/>
        </w:rPr>
        <w:t>
      продолжение таблицы</w:t>
      </w:r>
    </w:p>
    <w:bookmarkEnd w:id="10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47"/>
        <w:gridCol w:w="1147"/>
        <w:gridCol w:w="1147"/>
        <w:gridCol w:w="2846"/>
        <w:gridCol w:w="4227"/>
        <w:gridCol w:w="1786"/>
      </w:tblGrid>
      <w:tr>
        <w:trPr>
          <w:trHeight w:val="30" w:hRule="atLeast"/>
        </w:trPr>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103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Условия поставки </w:t>
            </w:r>
          </w:p>
          <w:bookmarkEnd w:id="1039"/>
        </w:tc>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w:t>
            </w:r>
          </w:p>
        </w:tc>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товаров</w:t>
            </w:r>
          </w:p>
        </w:tc>
        <w:tc>
          <w:tcPr>
            <w:tcW w:w="2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4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приобретения (по лоту №), тенге</w:t>
            </w:r>
          </w:p>
        </w:tc>
        <w:tc>
          <w:tcPr>
            <w:tcW w:w="1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бюджетных средств</w:t>
            </w:r>
          </w:p>
        </w:tc>
      </w:tr>
      <w:tr>
        <w:trPr>
          <w:trHeight w:val="30" w:hRule="atLeast"/>
        </w:trPr>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1040"/>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040"/>
        </w:tc>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222" w:id="1041"/>
    <w:p>
      <w:pPr>
        <w:spacing w:after="0"/>
        <w:ind w:left="0"/>
        <w:jc w:val="both"/>
      </w:pPr>
      <w:r>
        <w:rPr>
          <w:rFonts w:ascii="Times New Roman"/>
          <w:b w:val="false"/>
          <w:i w:val="false"/>
          <w:color w:val="000000"/>
          <w:sz w:val="28"/>
        </w:rPr>
        <w:t>
      * Полное описание и характеристика товаров указывается в техническом задании</w:t>
      </w:r>
    </w:p>
    <w:bookmarkEnd w:id="1041"/>
    <w:bookmarkStart w:name="z1223" w:id="1042"/>
    <w:p>
      <w:pPr>
        <w:spacing w:after="0"/>
        <w:ind w:left="0"/>
        <w:jc w:val="both"/>
      </w:pPr>
      <w:r>
        <w:rPr>
          <w:rFonts w:ascii="Times New Roman"/>
          <w:b w:val="false"/>
          <w:i w:val="false"/>
          <w:color w:val="000000"/>
          <w:sz w:val="28"/>
        </w:rPr>
        <w:t>
      Дата</w:t>
      </w:r>
    </w:p>
    <w:bookmarkEnd w:id="10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bl>
    <w:bookmarkStart w:name="z1225" w:id="1043"/>
    <w:p>
      <w:pPr>
        <w:spacing w:after="0"/>
        <w:ind w:left="0"/>
        <w:jc w:val="left"/>
      </w:pPr>
      <w:r>
        <w:rPr>
          <w:rFonts w:ascii="Times New Roman"/>
          <w:b/>
          <w:i w:val="false"/>
          <w:color w:val="000000"/>
        </w:rPr>
        <w:t xml:space="preserve"> Техническое задание к конкурсной документации по выбору поставщика</w:t>
      </w:r>
    </w:p>
    <w:bookmarkEnd w:id="10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29"/>
        <w:gridCol w:w="24"/>
        <w:gridCol w:w="247"/>
      </w:tblGrid>
      <w:tr>
        <w:trPr>
          <w:trHeight w:val="30" w:hRule="atLeast"/>
        </w:trPr>
        <w:tc>
          <w:tcPr>
            <w:tcW w:w="12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6" w:id="1044"/>
          <w:p>
            <w:pPr>
              <w:spacing w:after="20"/>
              <w:ind w:left="20"/>
              <w:jc w:val="both"/>
            </w:pPr>
            <w:r>
              <w:rPr>
                <w:rFonts w:ascii="Times New Roman"/>
                <w:b w:val="false"/>
                <w:i w:val="false"/>
                <w:color w:val="000000"/>
                <w:sz w:val="20"/>
              </w:rPr>
              <w:t>
</w:t>
            </w:r>
            <w:r>
              <w:rPr>
                <w:rFonts w:ascii="Times New Roman"/>
                <w:b w:val="false"/>
                <w:i w:val="false"/>
                <w:color w:val="000000"/>
                <w:sz w:val="20"/>
              </w:rPr>
              <w:t>Номер закупки:</w:t>
            </w:r>
          </w:p>
          <w:bookmarkEnd w:id="104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104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конкурса:</w:t>
            </w:r>
          </w:p>
          <w:bookmarkEnd w:id="104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2" w:id="1046"/>
          <w:p>
            <w:pPr>
              <w:spacing w:after="20"/>
              <w:ind w:left="20"/>
              <w:jc w:val="both"/>
            </w:pPr>
            <w:r>
              <w:rPr>
                <w:rFonts w:ascii="Times New Roman"/>
                <w:b w:val="false"/>
                <w:i w:val="false"/>
                <w:color w:val="000000"/>
                <w:sz w:val="20"/>
              </w:rPr>
              <w:t>
</w:t>
            </w:r>
            <w:r>
              <w:rPr>
                <w:rFonts w:ascii="Times New Roman"/>
                <w:b w:val="false"/>
                <w:i w:val="false"/>
                <w:color w:val="000000"/>
                <w:sz w:val="20"/>
              </w:rPr>
              <w:t>Лот №</w:t>
            </w:r>
          </w:p>
          <w:bookmarkEnd w:id="104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5" w:id="104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лота</w:t>
            </w:r>
          </w:p>
          <w:bookmarkEnd w:id="104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8" w:id="1048"/>
          <w:p>
            <w:pPr>
              <w:spacing w:after="20"/>
              <w:ind w:left="20"/>
              <w:jc w:val="both"/>
            </w:pPr>
            <w:r>
              <w:rPr>
                <w:rFonts w:ascii="Times New Roman"/>
                <w:b w:val="false"/>
                <w:i w:val="false"/>
                <w:color w:val="000000"/>
                <w:sz w:val="20"/>
              </w:rPr>
              <w:t>
</w:t>
            </w:r>
            <w:r>
              <w:rPr>
                <w:rFonts w:ascii="Times New Roman"/>
                <w:b w:val="false"/>
                <w:i w:val="false"/>
                <w:color w:val="000000"/>
                <w:sz w:val="20"/>
              </w:rPr>
              <w:t>Общая сумма на лот в тенге (указать сумму) без учета НДС</w:t>
            </w:r>
          </w:p>
          <w:bookmarkEnd w:id="104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1049"/>
          <w:p>
            <w:pPr>
              <w:spacing w:after="20"/>
              <w:ind w:left="20"/>
              <w:jc w:val="both"/>
            </w:pPr>
            <w:r>
              <w:rPr>
                <w:rFonts w:ascii="Times New Roman"/>
                <w:b w:val="false"/>
                <w:i w:val="false"/>
                <w:color w:val="000000"/>
                <w:sz w:val="20"/>
              </w:rPr>
              <w:t>
</w:t>
            </w:r>
            <w:r>
              <w:rPr>
                <w:rFonts w:ascii="Times New Roman"/>
                <w:b w:val="false"/>
                <w:i w:val="false"/>
                <w:color w:val="000000"/>
                <w:sz w:val="20"/>
              </w:rPr>
              <w:t>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воспитанников и обучающихся в _________ (указать наименование организации образования)</w:t>
            </w:r>
          </w:p>
          <w:bookmarkEnd w:id="1049"/>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3" w:id="1050"/>
          <w:p>
            <w:pPr>
              <w:spacing w:after="20"/>
              <w:ind w:left="20"/>
              <w:jc w:val="both"/>
            </w:pPr>
            <w:r>
              <w:rPr>
                <w:rFonts w:ascii="Times New Roman"/>
                <w:b w:val="false"/>
                <w:i w:val="false"/>
                <w:color w:val="000000"/>
                <w:sz w:val="20"/>
              </w:rPr>
              <w:t>
</w:t>
            </w:r>
            <w:r>
              <w:rPr>
                <w:rFonts w:ascii="Times New Roman"/>
                <w:b w:val="false"/>
                <w:i w:val="false"/>
                <w:color w:val="000000"/>
                <w:sz w:val="20"/>
              </w:rPr>
              <w:t>Всего воспитанников и обучающихся</w:t>
            </w:r>
          </w:p>
          <w:bookmarkEnd w:id="1050"/>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6" w:id="1051"/>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количество воспитанников и обучающихся, питающихся за счет средств из государственного бюджета</w:t>
            </w:r>
          </w:p>
          <w:bookmarkEnd w:id="1051"/>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9" w:id="1052"/>
          <w:p>
            <w:pPr>
              <w:spacing w:after="20"/>
              <w:ind w:left="20"/>
              <w:jc w:val="both"/>
            </w:pPr>
            <w:r>
              <w:rPr>
                <w:rFonts w:ascii="Times New Roman"/>
                <w:b w:val="false"/>
                <w:i w:val="false"/>
                <w:color w:val="000000"/>
                <w:sz w:val="20"/>
              </w:rPr>
              <w:t>
</w:t>
            </w:r>
            <w:r>
              <w:rPr>
                <w:rFonts w:ascii="Times New Roman"/>
                <w:b w:val="false"/>
                <w:i w:val="false"/>
                <w:color w:val="000000"/>
                <w:sz w:val="20"/>
              </w:rPr>
              <w:t>Из них:</w:t>
            </w:r>
          </w:p>
          <w:bookmarkEnd w:id="1052"/>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2" w:id="1053"/>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детей, обеспечивающихся школьным питанием за счет средств из государственного бюджета согласно ПП РК №64 от 25 января 2008 года</w:t>
            </w:r>
          </w:p>
          <w:bookmarkEnd w:id="1053"/>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5" w:id="1054"/>
          <w:p>
            <w:pPr>
              <w:spacing w:after="20"/>
              <w:ind w:left="20"/>
              <w:jc w:val="both"/>
            </w:pPr>
            <w:r>
              <w:rPr>
                <w:rFonts w:ascii="Times New Roman"/>
                <w:b w:val="false"/>
                <w:i w:val="false"/>
                <w:color w:val="000000"/>
                <w:sz w:val="20"/>
              </w:rPr>
              <w:t>
</w:t>
            </w:r>
            <w:r>
              <w:rPr>
                <w:rFonts w:ascii="Times New Roman"/>
                <w:b w:val="false"/>
                <w:i w:val="false"/>
                <w:color w:val="000000"/>
                <w:sz w:val="20"/>
              </w:rPr>
              <w:t>другие (указать категорию и количество детей)</w:t>
            </w:r>
          </w:p>
          <w:bookmarkEnd w:id="1054"/>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1055"/>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на 1 ребенка в день (в тенге)</w:t>
            </w:r>
          </w:p>
          <w:bookmarkEnd w:id="1055"/>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0" w:id="10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стоимость питания для детей, обеспечивающихся школьным питанием за счет средств из государственного бюджета согласно ПП РК №64 от 25 января 2008 года </w:t>
            </w:r>
          </w:p>
          <w:bookmarkEnd w:id="1056"/>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3" w:id="1057"/>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для других категорий (указать категорию и стоимость)</w:t>
            </w:r>
          </w:p>
          <w:bookmarkEnd w:id="1057"/>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1058"/>
          <w:p>
            <w:pPr>
              <w:spacing w:after="20"/>
              <w:ind w:left="20"/>
              <w:jc w:val="both"/>
            </w:pPr>
            <w:r>
              <w:rPr>
                <w:rFonts w:ascii="Times New Roman"/>
                <w:b w:val="false"/>
                <w:i w:val="false"/>
                <w:color w:val="000000"/>
                <w:sz w:val="20"/>
              </w:rPr>
              <w:t>
</w:t>
            </w:r>
            <w:r>
              <w:rPr>
                <w:rFonts w:ascii="Times New Roman"/>
                <w:b w:val="false"/>
                <w:i w:val="false"/>
                <w:color w:val="000000"/>
                <w:sz w:val="20"/>
              </w:rPr>
              <w:t>Пришкольный лагерь</w:t>
            </w:r>
          </w:p>
          <w:bookmarkEnd w:id="1058"/>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8" w:id="1059"/>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детей в пришкольном лагере</w:t>
            </w:r>
          </w:p>
          <w:bookmarkEnd w:id="1059"/>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1" w:id="1060"/>
          <w:p>
            <w:pPr>
              <w:spacing w:after="20"/>
              <w:ind w:left="20"/>
              <w:jc w:val="both"/>
            </w:pPr>
            <w:r>
              <w:rPr>
                <w:rFonts w:ascii="Times New Roman"/>
                <w:b w:val="false"/>
                <w:i w:val="false"/>
                <w:color w:val="000000"/>
                <w:sz w:val="20"/>
              </w:rPr>
              <w:t>
</w:t>
            </w:r>
            <w:r>
              <w:rPr>
                <w:rFonts w:ascii="Times New Roman"/>
                <w:b w:val="false"/>
                <w:i w:val="false"/>
                <w:color w:val="000000"/>
                <w:sz w:val="20"/>
              </w:rPr>
              <w:t>в том числе, количество воспитанников и обучающихся, питающихся за счет средств из государственного бюджета</w:t>
            </w:r>
          </w:p>
          <w:bookmarkEnd w:id="1060"/>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4" w:id="1061"/>
          <w:p>
            <w:pPr>
              <w:spacing w:after="20"/>
              <w:ind w:left="20"/>
              <w:jc w:val="both"/>
            </w:pPr>
            <w:r>
              <w:rPr>
                <w:rFonts w:ascii="Times New Roman"/>
                <w:b w:val="false"/>
                <w:i w:val="false"/>
                <w:color w:val="000000"/>
                <w:sz w:val="20"/>
              </w:rPr>
              <w:t>
</w:t>
            </w:r>
            <w:r>
              <w:rPr>
                <w:rFonts w:ascii="Times New Roman"/>
                <w:b w:val="false"/>
                <w:i w:val="false"/>
                <w:color w:val="000000"/>
                <w:sz w:val="20"/>
              </w:rPr>
              <w:t>Из них:</w:t>
            </w:r>
          </w:p>
          <w:bookmarkEnd w:id="1061"/>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7" w:id="1062"/>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детей, обеспечивающихся школьным питанием за счет средств из государственного бюджета согласно ПП РК №64 от 25 января 2008 года</w:t>
            </w:r>
          </w:p>
          <w:bookmarkEnd w:id="1062"/>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0" w:id="1063"/>
          <w:p>
            <w:pPr>
              <w:spacing w:after="20"/>
              <w:ind w:left="20"/>
              <w:jc w:val="both"/>
            </w:pPr>
            <w:r>
              <w:rPr>
                <w:rFonts w:ascii="Times New Roman"/>
                <w:b w:val="false"/>
                <w:i w:val="false"/>
                <w:color w:val="000000"/>
                <w:sz w:val="20"/>
              </w:rPr>
              <w:t>
</w:t>
            </w:r>
            <w:r>
              <w:rPr>
                <w:rFonts w:ascii="Times New Roman"/>
                <w:b w:val="false"/>
                <w:i w:val="false"/>
                <w:color w:val="000000"/>
                <w:sz w:val="20"/>
              </w:rPr>
              <w:t>другие (указать категорию и количество детей)</w:t>
            </w:r>
          </w:p>
          <w:bookmarkEnd w:id="1063"/>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3" w:id="1064"/>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на 1 ребенка в день (в тенге)</w:t>
            </w:r>
          </w:p>
          <w:bookmarkEnd w:id="1064"/>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5" w:id="1065"/>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для детей, обеспечивающихся школьным питанием за счет средств из государственного бюджета согласно ПП РК №64 от 25 января 2008 года</w:t>
            </w:r>
          </w:p>
          <w:bookmarkEnd w:id="1065"/>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8" w:id="1066"/>
          <w:p>
            <w:pPr>
              <w:spacing w:after="20"/>
              <w:ind w:left="20"/>
              <w:jc w:val="both"/>
            </w:pPr>
            <w:r>
              <w:rPr>
                <w:rFonts w:ascii="Times New Roman"/>
                <w:b w:val="false"/>
                <w:i w:val="false"/>
                <w:color w:val="000000"/>
                <w:sz w:val="20"/>
              </w:rPr>
              <w:t>
</w:t>
            </w:r>
            <w:r>
              <w:rPr>
                <w:rFonts w:ascii="Times New Roman"/>
                <w:b w:val="false"/>
                <w:i w:val="false"/>
                <w:color w:val="000000"/>
                <w:sz w:val="20"/>
              </w:rPr>
              <w:t>стоимость питания для других категорий (указать категорию и стоимость)</w:t>
            </w:r>
          </w:p>
          <w:bookmarkEnd w:id="1066"/>
        </w:tc>
        <w:tc>
          <w:tcPr>
            <w:tcW w:w="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291" w:id="1067"/>
    <w:p>
      <w:pPr>
        <w:spacing w:after="0"/>
        <w:ind w:left="0"/>
        <w:jc w:val="both"/>
      </w:pPr>
      <w:r>
        <w:rPr>
          <w:rFonts w:ascii="Times New Roman"/>
          <w:b w:val="false"/>
          <w:i w:val="false"/>
          <w:color w:val="000000"/>
          <w:sz w:val="28"/>
        </w:rPr>
        <w:t>
      Основными целями и задачами при организации питания детей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bookmarkEnd w:id="1067"/>
    <w:bookmarkStart w:name="z1292" w:id="1068"/>
    <w:p>
      <w:pPr>
        <w:spacing w:after="0"/>
        <w:ind w:left="0"/>
        <w:jc w:val="both"/>
      </w:pPr>
      <w:r>
        <w:rPr>
          <w:rFonts w:ascii="Times New Roman"/>
          <w:b w:val="false"/>
          <w:i w:val="false"/>
          <w:color w:val="000000"/>
          <w:sz w:val="28"/>
        </w:rPr>
        <w:t>
      Питание обучающихся осуществляется в _______ (указать место, где будет организовано питание обучающихся, в столовой и (или) в буфете).</w:t>
      </w:r>
    </w:p>
    <w:bookmarkEnd w:id="1068"/>
    <w:bookmarkStart w:name="z1293" w:id="1069"/>
    <w:p>
      <w:pPr>
        <w:spacing w:after="0"/>
        <w:ind w:left="0"/>
        <w:jc w:val="both"/>
      </w:pPr>
      <w:r>
        <w:rPr>
          <w:rFonts w:ascii="Times New Roman"/>
          <w:b w:val="false"/>
          <w:i w:val="false"/>
          <w:color w:val="000000"/>
          <w:sz w:val="28"/>
        </w:rPr>
        <w:t>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обучающимся и контроль качества доставляемых продуктов, соблюдение правил их хранения и реализации.</w:t>
      </w:r>
    </w:p>
    <w:bookmarkEnd w:id="1069"/>
    <w:bookmarkStart w:name="z1294" w:id="1070"/>
    <w:p>
      <w:pPr>
        <w:spacing w:after="0"/>
        <w:ind w:left="0"/>
        <w:jc w:val="both"/>
      </w:pPr>
      <w:r>
        <w:rPr>
          <w:rFonts w:ascii="Times New Roman"/>
          <w:b w:val="false"/>
          <w:i w:val="false"/>
          <w:color w:val="000000"/>
          <w:sz w:val="28"/>
        </w:rPr>
        <w:t>
      Поставщик услуги на пищеблоке, в производственных и складских помещениях обеспечивает соблюдение нормативных правовых актов в сфере санитарно-эпидемиологического благополучия населения.</w:t>
      </w:r>
    </w:p>
    <w:bookmarkEnd w:id="1070"/>
    <w:bookmarkStart w:name="z1295" w:id="1071"/>
    <w:p>
      <w:pPr>
        <w:spacing w:after="0"/>
        <w:ind w:left="0"/>
        <w:jc w:val="both"/>
      </w:pPr>
      <w:r>
        <w:rPr>
          <w:rFonts w:ascii="Times New Roman"/>
          <w:b w:val="false"/>
          <w:i w:val="false"/>
          <w:color w:val="000000"/>
          <w:sz w:val="28"/>
        </w:rPr>
        <w:t>
      В городских школах поставщик услуги в течение одного месяца со дня вступления в законную силу Договора устанавливает систему видеонаблюдения на пищеблоке столовой, где осуществляется приготовление пищи и обеспечивает Заказчику доступ к видеопотокам процесса приготовления блюд в режиме реального времени с источником видеосигнала (видеокамер), распределенных системой видеонаблюдения, установленных на объекте. Материалы, зафиксированные системой видеонаблюдения, хранятся в организации образования в течение последующих 10 рабочих дней. По истечении срока действия договора данное оборудование остается в собственности поставщика.</w:t>
      </w:r>
    </w:p>
    <w:bookmarkEnd w:id="1071"/>
    <w:bookmarkStart w:name="z1296" w:id="1072"/>
    <w:p>
      <w:pPr>
        <w:spacing w:after="0"/>
        <w:ind w:left="0"/>
        <w:jc w:val="both"/>
      </w:pPr>
      <w:r>
        <w:rPr>
          <w:rFonts w:ascii="Times New Roman"/>
          <w:b w:val="false"/>
          <w:i w:val="false"/>
          <w:color w:val="000000"/>
          <w:sz w:val="28"/>
        </w:rPr>
        <w:t>
      В городских школах поставщик услуги внедряет систему безналичного расчета обучающихся с установкой специального оборудования и программного обеспечения в течение двух месяцев со дня вступления в законную силу Договора. По истечении срока действия договора данное оборудование остается в собственности поставщика.</w:t>
      </w:r>
    </w:p>
    <w:bookmarkEnd w:id="1072"/>
    <w:bookmarkStart w:name="z1297" w:id="1073"/>
    <w:p>
      <w:pPr>
        <w:spacing w:after="0"/>
        <w:ind w:left="0"/>
        <w:jc w:val="both"/>
      </w:pPr>
      <w:r>
        <w:rPr>
          <w:rFonts w:ascii="Times New Roman"/>
          <w:b w:val="false"/>
          <w:i w:val="false"/>
          <w:color w:val="000000"/>
          <w:sz w:val="28"/>
        </w:rPr>
        <w:t>
      При безналичном расчете за питание в школьной столовой для обучающихся, питающихся за счет родительской платы, предусматривается снижение цены на реализуемую в школьной столовой продукцию в размере 10% от цены, указанной в меню (прейскуранте цен).</w:t>
      </w:r>
    </w:p>
    <w:bookmarkEnd w:id="1073"/>
    <w:bookmarkStart w:name="z1298" w:id="1074"/>
    <w:p>
      <w:pPr>
        <w:spacing w:after="0"/>
        <w:ind w:left="0"/>
        <w:jc w:val="both"/>
      </w:pPr>
      <w:r>
        <w:rPr>
          <w:rFonts w:ascii="Times New Roman"/>
          <w:b w:val="false"/>
          <w:i w:val="false"/>
          <w:color w:val="000000"/>
          <w:sz w:val="28"/>
        </w:rPr>
        <w:t>
      Поставщик обеспечивает условия для ведения журнала контроля качества готовой пищи (бракеражный) организацией образования в соответствии с требованиями нормативных правовых актов в сфере санитарно-эпидемиологического благополучия населения.</w:t>
      </w:r>
    </w:p>
    <w:bookmarkEnd w:id="1074"/>
    <w:bookmarkStart w:name="z1299" w:id="1075"/>
    <w:p>
      <w:pPr>
        <w:spacing w:after="0"/>
        <w:ind w:left="0"/>
        <w:jc w:val="both"/>
      </w:pPr>
      <w:r>
        <w:rPr>
          <w:rFonts w:ascii="Times New Roman"/>
          <w:b w:val="false"/>
          <w:i w:val="false"/>
          <w:color w:val="000000"/>
          <w:sz w:val="28"/>
        </w:rPr>
        <w:t>
      Поставщик предоставляет сведения, связанные с организацией питания обучающихся, ежедневно или по требованию Заказчика для размещения на сайте организации образования (меню с фото блюд, наименование, цена).</w:t>
      </w:r>
    </w:p>
    <w:bookmarkEnd w:id="1075"/>
    <w:bookmarkStart w:name="z1300" w:id="1076"/>
    <w:p>
      <w:pPr>
        <w:spacing w:after="0"/>
        <w:ind w:left="0"/>
        <w:jc w:val="both"/>
      </w:pPr>
      <w:r>
        <w:rPr>
          <w:rFonts w:ascii="Times New Roman"/>
          <w:b w:val="false"/>
          <w:i w:val="false"/>
          <w:color w:val="000000"/>
          <w:sz w:val="28"/>
        </w:rPr>
        <w:t>
      Поставщик обеспечивает доступ на пищеблок членов комиссий по мониторингу качества питания, межведомственных экспертных групп по контролю за качеством питания</w:t>
      </w:r>
    </w:p>
    <w:bookmarkEnd w:id="1076"/>
    <w:bookmarkStart w:name="z1301" w:id="1077"/>
    <w:p>
      <w:pPr>
        <w:spacing w:after="0"/>
        <w:ind w:left="0"/>
        <w:jc w:val="both"/>
      </w:pPr>
      <w:r>
        <w:rPr>
          <w:rFonts w:ascii="Times New Roman"/>
          <w:b w:val="false"/>
          <w:i w:val="false"/>
          <w:color w:val="000000"/>
          <w:sz w:val="28"/>
        </w:rPr>
        <w:t>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bookmarkEnd w:id="1077"/>
    <w:bookmarkStart w:name="z1302" w:id="1078"/>
    <w:p>
      <w:pPr>
        <w:spacing w:after="0"/>
        <w:ind w:left="0"/>
        <w:jc w:val="both"/>
      </w:pPr>
      <w:r>
        <w:rPr>
          <w:rFonts w:ascii="Times New Roman"/>
          <w:b w:val="false"/>
          <w:i w:val="false"/>
          <w:color w:val="000000"/>
          <w:sz w:val="28"/>
        </w:rPr>
        <w:t>
      В случае, доставки блюд с базовой организации школьного питания, в столовую и (или) буфет ________ (указать наименование организации образования) используются специализированные емкости (термоконтейнеры), обеспечивающие сохранение соответствующей температуры.</w:t>
      </w:r>
    </w:p>
    <w:bookmarkEnd w:id="1078"/>
    <w:bookmarkStart w:name="z1303" w:id="1079"/>
    <w:p>
      <w:pPr>
        <w:spacing w:after="0"/>
        <w:ind w:left="0"/>
        <w:jc w:val="both"/>
      </w:pPr>
      <w:r>
        <w:rPr>
          <w:rFonts w:ascii="Times New Roman"/>
          <w:b w:val="false"/>
          <w:i w:val="false"/>
          <w:color w:val="000000"/>
          <w:sz w:val="28"/>
        </w:rPr>
        <w:t>
      Горячее питание в период учебного процесса предоставляется обучающимся: для первой смены в _____, ______, ______, _______ (указать время и (или) перемены), для второй смены в _____, ______, ______, _______ (указать время и (или) перемены). В период деятельности летнего пришкольного лагеря предоставляется в _____, ______, ______, _______ (указать время и наименование приема пищи).</w:t>
      </w:r>
    </w:p>
    <w:bookmarkEnd w:id="1079"/>
    <w:bookmarkStart w:name="z1304" w:id="1080"/>
    <w:p>
      <w:pPr>
        <w:spacing w:after="0"/>
        <w:ind w:left="0"/>
        <w:jc w:val="both"/>
      </w:pPr>
      <w:r>
        <w:rPr>
          <w:rFonts w:ascii="Times New Roman"/>
          <w:b w:val="false"/>
          <w:i w:val="false"/>
          <w:color w:val="000000"/>
          <w:sz w:val="28"/>
        </w:rPr>
        <w:t>
      График питания обучающихся и воспитанников устанавливается согласно установленному режиму питания, утвержденному руководителем организации образования _______(указать фамилия, имя, отчество (при его наличии) руководителя).</w:t>
      </w:r>
    </w:p>
    <w:bookmarkEnd w:id="1080"/>
    <w:bookmarkStart w:name="z1305" w:id="1081"/>
    <w:p>
      <w:pPr>
        <w:spacing w:after="0"/>
        <w:ind w:left="0"/>
        <w:jc w:val="both"/>
      </w:pPr>
      <w:r>
        <w:rPr>
          <w:rFonts w:ascii="Times New Roman"/>
          <w:b w:val="false"/>
          <w:i w:val="false"/>
          <w:color w:val="000000"/>
          <w:sz w:val="28"/>
        </w:rPr>
        <w:t>
      Создаются условия для реализации буфетной продукции, которая соответствует нормативным правовым актам в сфере санитарно-эпидемиологического благополучия населения.</w:t>
      </w:r>
    </w:p>
    <w:bookmarkEnd w:id="1081"/>
    <w:bookmarkStart w:name="z1306" w:id="1082"/>
    <w:p>
      <w:pPr>
        <w:spacing w:after="0"/>
        <w:ind w:left="0"/>
        <w:jc w:val="both"/>
      </w:pPr>
      <w:r>
        <w:rPr>
          <w:rFonts w:ascii="Times New Roman"/>
          <w:b w:val="false"/>
          <w:i w:val="false"/>
          <w:color w:val="000000"/>
          <w:sz w:val="28"/>
        </w:rPr>
        <w:t>
      Реализация готовой кулинарной продукции и пищевых продуктов осуществляется в ______ часы (указать время работы столовой и (или) буфета).</w:t>
      </w:r>
    </w:p>
    <w:bookmarkEnd w:id="1082"/>
    <w:bookmarkStart w:name="z1307" w:id="1083"/>
    <w:p>
      <w:pPr>
        <w:spacing w:after="0"/>
        <w:ind w:left="0"/>
        <w:jc w:val="both"/>
      </w:pPr>
      <w:r>
        <w:rPr>
          <w:rFonts w:ascii="Times New Roman"/>
          <w:b w:val="false"/>
          <w:i w:val="false"/>
          <w:color w:val="000000"/>
          <w:sz w:val="28"/>
        </w:rPr>
        <w:t>
      Поставщик услуги ежемесячно предоставляет _________ (фамилия, имя, отчество (при его наличии) руководителю организации среднего образования) сведения:</w:t>
      </w:r>
    </w:p>
    <w:bookmarkEnd w:id="1083"/>
    <w:bookmarkStart w:name="z1308" w:id="1084"/>
    <w:p>
      <w:pPr>
        <w:spacing w:after="0"/>
        <w:ind w:left="0"/>
        <w:jc w:val="both"/>
      </w:pPr>
      <w:r>
        <w:rPr>
          <w:rFonts w:ascii="Times New Roman"/>
          <w:b w:val="false"/>
          <w:i w:val="false"/>
          <w:color w:val="000000"/>
          <w:sz w:val="28"/>
        </w:rPr>
        <w:t>
      - об используемом перечне продуктов питания для обучающихся с приложением документов, удостоверяющих их качество и безопасность;</w:t>
      </w:r>
    </w:p>
    <w:bookmarkEnd w:id="1084"/>
    <w:bookmarkStart w:name="z1309" w:id="1085"/>
    <w:p>
      <w:pPr>
        <w:spacing w:after="0"/>
        <w:ind w:left="0"/>
        <w:jc w:val="both"/>
      </w:pPr>
      <w:r>
        <w:rPr>
          <w:rFonts w:ascii="Times New Roman"/>
          <w:b w:val="false"/>
          <w:i w:val="false"/>
          <w:color w:val="000000"/>
          <w:sz w:val="28"/>
        </w:rPr>
        <w:t>
      - о соответствии количественного и качественного состава работников пищеблока, указанных им в период конкурса.</w:t>
      </w:r>
    </w:p>
    <w:bookmarkEnd w:id="1085"/>
    <w:bookmarkStart w:name="z1310" w:id="1086"/>
    <w:p>
      <w:pPr>
        <w:spacing w:after="0"/>
        <w:ind w:left="0"/>
        <w:jc w:val="both"/>
      </w:pPr>
      <w:r>
        <w:rPr>
          <w:rFonts w:ascii="Times New Roman"/>
          <w:b w:val="false"/>
          <w:i w:val="false"/>
          <w:color w:val="000000"/>
          <w:sz w:val="28"/>
        </w:rPr>
        <w:t>
      Поставщик в обязательном порядке утверждает Заказчиком ассортиментный перечень выпускаемой продукции в соответствии с требованиями нормативных правовых актов в сфере санитарно-эпидемиологического благополучия населения.</w:t>
      </w:r>
    </w:p>
    <w:bookmarkEnd w:id="1086"/>
    <w:bookmarkStart w:name="z1311" w:id="1087"/>
    <w:p>
      <w:pPr>
        <w:spacing w:after="0"/>
        <w:ind w:left="0"/>
        <w:jc w:val="both"/>
      </w:pPr>
      <w:r>
        <w:rPr>
          <w:rFonts w:ascii="Times New Roman"/>
          <w:b w:val="false"/>
          <w:i w:val="false"/>
          <w:color w:val="000000"/>
          <w:sz w:val="28"/>
        </w:rPr>
        <w:t>
      Фактический рацион питания должен соответствовать перспективному меню. Замена одних продуктов, блюд и кулинарных изделий на другие осуществляется в исключительных случаях, в соответствии с требованиями нормативных правовых актов в сфере санитарно-эпидемиологического благополучия населения.</w:t>
      </w:r>
    </w:p>
    <w:bookmarkEnd w:id="1087"/>
    <w:bookmarkStart w:name="z1312" w:id="1088"/>
    <w:p>
      <w:pPr>
        <w:spacing w:after="0"/>
        <w:ind w:left="0"/>
        <w:jc w:val="both"/>
      </w:pPr>
      <w:r>
        <w:rPr>
          <w:rFonts w:ascii="Times New Roman"/>
          <w:b w:val="false"/>
          <w:i w:val="false"/>
          <w:color w:val="000000"/>
          <w:sz w:val="28"/>
        </w:rPr>
        <w:t>
      Для отдельных категорий учащихся (указать категории учащихся) организуется щадящее (диетическое) питание.</w:t>
      </w:r>
    </w:p>
    <w:bookmarkEnd w:id="1088"/>
    <w:bookmarkStart w:name="z1313" w:id="1089"/>
    <w:p>
      <w:pPr>
        <w:spacing w:after="0"/>
        <w:ind w:left="0"/>
        <w:jc w:val="both"/>
      </w:pPr>
      <w:r>
        <w:rPr>
          <w:rFonts w:ascii="Times New Roman"/>
          <w:b w:val="false"/>
          <w:i w:val="false"/>
          <w:color w:val="000000"/>
          <w:sz w:val="28"/>
        </w:rPr>
        <w:t>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bookmarkEnd w:id="1089"/>
    <w:bookmarkStart w:name="z1314" w:id="1090"/>
    <w:p>
      <w:pPr>
        <w:spacing w:after="0"/>
        <w:ind w:left="0"/>
        <w:jc w:val="both"/>
      </w:pPr>
      <w:r>
        <w:rPr>
          <w:rFonts w:ascii="Times New Roman"/>
          <w:b w:val="false"/>
          <w:i w:val="false"/>
          <w:color w:val="000000"/>
          <w:sz w:val="28"/>
        </w:rPr>
        <w:t>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bookmarkEnd w:id="1090"/>
    <w:bookmarkStart w:name="z1315" w:id="1091"/>
    <w:p>
      <w:pPr>
        <w:spacing w:after="0"/>
        <w:ind w:left="0"/>
        <w:jc w:val="both"/>
      </w:pPr>
      <w:r>
        <w:rPr>
          <w:rFonts w:ascii="Times New Roman"/>
          <w:b w:val="false"/>
          <w:i w:val="false"/>
          <w:color w:val="000000"/>
          <w:sz w:val="28"/>
        </w:rPr>
        <w:t>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bookmarkEnd w:id="1091"/>
    <w:bookmarkStart w:name="z1316" w:id="1092"/>
    <w:p>
      <w:pPr>
        <w:spacing w:after="0"/>
        <w:ind w:left="0"/>
        <w:jc w:val="both"/>
      </w:pPr>
      <w:r>
        <w:rPr>
          <w:rFonts w:ascii="Times New Roman"/>
          <w:b w:val="false"/>
          <w:i w:val="false"/>
          <w:color w:val="000000"/>
          <w:sz w:val="28"/>
        </w:rPr>
        <w:t>
      В пищеблоке постоянно должна находиться необходимая документация в соответствии с требованиями нормативных правовых актов в сфере санитарно-эпидемиологического благополучия населения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 другие).</w:t>
      </w:r>
    </w:p>
    <w:bookmarkEnd w:id="1092"/>
    <w:bookmarkStart w:name="z1317" w:id="1093"/>
    <w:p>
      <w:pPr>
        <w:spacing w:after="0"/>
        <w:ind w:left="0"/>
        <w:jc w:val="both"/>
      </w:pPr>
      <w:r>
        <w:rPr>
          <w:rFonts w:ascii="Times New Roman"/>
          <w:b w:val="false"/>
          <w:i w:val="false"/>
          <w:color w:val="000000"/>
          <w:sz w:val="28"/>
        </w:rPr>
        <w:t>
      У поставщика перед началом оказания услуги в наличии имеются медицинские книжки на каждого работника пищеблока с допуском к работе.</w:t>
      </w:r>
    </w:p>
    <w:bookmarkEnd w:id="1093"/>
    <w:bookmarkStart w:name="z1318" w:id="1094"/>
    <w:p>
      <w:pPr>
        <w:spacing w:after="0"/>
        <w:ind w:left="0"/>
        <w:jc w:val="both"/>
      </w:pPr>
      <w:r>
        <w:rPr>
          <w:rFonts w:ascii="Times New Roman"/>
          <w:b w:val="false"/>
          <w:i w:val="false"/>
          <w:color w:val="000000"/>
          <w:sz w:val="28"/>
        </w:rPr>
        <w:t>
      Поставщик перед началом оказания услуги утверждает план производственного контроля и предоставляет копию плана с соответствующими подтверждающими документами заказчику (организатору).</w:t>
      </w:r>
    </w:p>
    <w:bookmarkEnd w:id="1094"/>
    <w:bookmarkStart w:name="z1319" w:id="1095"/>
    <w:p>
      <w:pPr>
        <w:spacing w:after="0"/>
        <w:ind w:left="0"/>
        <w:jc w:val="both"/>
      </w:pPr>
      <w:r>
        <w:rPr>
          <w:rFonts w:ascii="Times New Roman"/>
          <w:b w:val="false"/>
          <w:i w:val="false"/>
          <w:color w:val="000000"/>
          <w:sz w:val="28"/>
        </w:rPr>
        <w:t>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 согласно требованиям нормативных правовых актов в сфере санитарно-эпидемиологического благополучия населения.</w:t>
      </w:r>
    </w:p>
    <w:bookmarkEnd w:id="1095"/>
    <w:bookmarkStart w:name="z1320" w:id="1096"/>
    <w:p>
      <w:pPr>
        <w:spacing w:after="0"/>
        <w:ind w:left="0"/>
        <w:jc w:val="both"/>
      </w:pPr>
      <w:r>
        <w:rPr>
          <w:rFonts w:ascii="Times New Roman"/>
          <w:b w:val="false"/>
          <w:i w:val="false"/>
          <w:color w:val="000000"/>
          <w:sz w:val="28"/>
        </w:rPr>
        <w:t>
      При отсутствии в организации образования необходимого технологического, холодильного и санитарно-технического оборудования и инвентаря поставщик обеспечивает их наличие в процессе оказания услуги.</w:t>
      </w:r>
    </w:p>
    <w:bookmarkEnd w:id="1096"/>
    <w:bookmarkStart w:name="z1321" w:id="1097"/>
    <w:p>
      <w:pPr>
        <w:spacing w:after="0"/>
        <w:ind w:left="0"/>
        <w:jc w:val="both"/>
      </w:pPr>
      <w:r>
        <w:rPr>
          <w:rFonts w:ascii="Times New Roman"/>
          <w:b w:val="false"/>
          <w:i w:val="false"/>
          <w:color w:val="000000"/>
          <w:sz w:val="28"/>
        </w:rPr>
        <w:t>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bookmarkEnd w:id="1097"/>
    <w:bookmarkStart w:name="z1322" w:id="1098"/>
    <w:p>
      <w:pPr>
        <w:spacing w:after="0"/>
        <w:ind w:left="0"/>
        <w:jc w:val="both"/>
      </w:pPr>
      <w:r>
        <w:rPr>
          <w:rFonts w:ascii="Times New Roman"/>
          <w:b w:val="false"/>
          <w:i w:val="false"/>
          <w:color w:val="000000"/>
          <w:sz w:val="28"/>
        </w:rPr>
        <w:t>
      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"СТ-KZ" выданного в установленном порядке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"СТ-KZ", выданного в установленном порядке на поставляемый объем (за исключением сертификата выданного на образец) или на продукцию серийного производства).</w:t>
      </w:r>
    </w:p>
    <w:bookmarkEnd w:id="1098"/>
    <w:bookmarkStart w:name="z1323" w:id="1099"/>
    <w:p>
      <w:pPr>
        <w:spacing w:after="0"/>
        <w:ind w:left="0"/>
        <w:jc w:val="both"/>
      </w:pPr>
      <w:r>
        <w:rPr>
          <w:rFonts w:ascii="Times New Roman"/>
          <w:b w:val="false"/>
          <w:i w:val="false"/>
          <w:color w:val="000000"/>
          <w:sz w:val="28"/>
        </w:rPr>
        <w:t>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bookmarkEnd w:id="1099"/>
    <w:bookmarkStart w:name="z1324" w:id="1100"/>
    <w:p>
      <w:pPr>
        <w:spacing w:after="0"/>
        <w:ind w:left="0"/>
        <w:jc w:val="both"/>
      </w:pPr>
      <w:r>
        <w:rPr>
          <w:rFonts w:ascii="Times New Roman"/>
          <w:b w:val="false"/>
          <w:i w:val="false"/>
          <w:color w:val="000000"/>
          <w:sz w:val="28"/>
        </w:rPr>
        <w:t>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bookmarkEnd w:id="1100"/>
    <w:bookmarkStart w:name="z1325" w:id="1101"/>
    <w:p>
      <w:pPr>
        <w:spacing w:after="0"/>
        <w:ind w:left="0"/>
        <w:jc w:val="both"/>
      </w:pPr>
      <w:r>
        <w:rPr>
          <w:rFonts w:ascii="Times New Roman"/>
          <w:b w:val="false"/>
          <w:i w:val="false"/>
          <w:color w:val="000000"/>
          <w:sz w:val="28"/>
        </w:rPr>
        <w:t>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bookmarkEnd w:id="1101"/>
    <w:bookmarkStart w:name="z1326" w:id="1102"/>
    <w:p>
      <w:pPr>
        <w:spacing w:after="0"/>
        <w:ind w:left="0"/>
        <w:jc w:val="both"/>
      </w:pPr>
      <w:r>
        <w:rPr>
          <w:rFonts w:ascii="Times New Roman"/>
          <w:b w:val="false"/>
          <w:i w:val="false"/>
          <w:color w:val="000000"/>
          <w:sz w:val="28"/>
        </w:rPr>
        <w:t>
      Для поддержки отечественных производителей товаров в рамках организации питания поставщик приобретает не менее 60% (шестидесяти процентов) продуктов питания отечественного производства.</w:t>
      </w:r>
    </w:p>
    <w:bookmarkEnd w:id="1102"/>
    <w:bookmarkStart w:name="z1327" w:id="1103"/>
    <w:p>
      <w:pPr>
        <w:spacing w:after="0"/>
        <w:ind w:left="0"/>
        <w:jc w:val="both"/>
      </w:pPr>
      <w:r>
        <w:rPr>
          <w:rFonts w:ascii="Times New Roman"/>
          <w:b w:val="false"/>
          <w:i w:val="false"/>
          <w:color w:val="000000"/>
          <w:sz w:val="28"/>
        </w:rPr>
        <w:t>
      При этом в качестве документа, подтверждающего факт приобретения продуктов питания отечественного производства, предоставляется оригинал или копия установленного образца, либо заверенная уполномоченной организацией копия Сертификата о происхождении товара "СТ-KZ" выданного в установленном порядке (если объем поставляемых товаров составляет две и более единиц, то предоставляется оригинал или копия установленного образца, либо заверенная уполномоченной организацией копия Сертификата о происхождении товара "СТ-KZ", выданного в установленном порядке на поставляемый объем (за исключением сертификата выданного на образец) или на продукцию серийного производства).</w:t>
      </w:r>
    </w:p>
    <w:bookmarkEnd w:id="1103"/>
    <w:bookmarkStart w:name="z1328" w:id="1104"/>
    <w:p>
      <w:pPr>
        <w:spacing w:after="0"/>
        <w:ind w:left="0"/>
        <w:jc w:val="both"/>
      </w:pPr>
      <w:r>
        <w:rPr>
          <w:rFonts w:ascii="Times New Roman"/>
          <w:b w:val="false"/>
          <w:i w:val="false"/>
          <w:color w:val="000000"/>
          <w:sz w:val="28"/>
        </w:rPr>
        <w:t>
      Примечание.</w:t>
      </w:r>
    </w:p>
    <w:bookmarkEnd w:id="1104"/>
    <w:bookmarkStart w:name="z1329" w:id="1105"/>
    <w:p>
      <w:pPr>
        <w:spacing w:after="0"/>
        <w:ind w:left="0"/>
        <w:jc w:val="both"/>
      </w:pPr>
      <w:r>
        <w:rPr>
          <w:rFonts w:ascii="Times New Roman"/>
          <w:b w:val="false"/>
          <w:i w:val="false"/>
          <w:color w:val="000000"/>
          <w:sz w:val="28"/>
        </w:rPr>
        <w:t>
      Каждые характеристики и дополнительные условия к исполнителю указываются отдельной строкой.</w:t>
      </w:r>
    </w:p>
    <w:bookmarkEnd w:id="1105"/>
    <w:bookmarkStart w:name="z1330" w:id="1106"/>
    <w:p>
      <w:pPr>
        <w:spacing w:after="0"/>
        <w:ind w:left="0"/>
        <w:jc w:val="both"/>
      </w:pPr>
      <w:r>
        <w:rPr>
          <w:rFonts w:ascii="Times New Roman"/>
          <w:b w:val="false"/>
          <w:i w:val="false"/>
          <w:color w:val="000000"/>
          <w:sz w:val="28"/>
        </w:rPr>
        <w:t>
      Дата</w:t>
      </w:r>
    </w:p>
    <w:bookmarkEnd w:id="1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33" w:id="1107"/>
    <w:p>
      <w:pPr>
        <w:spacing w:after="0"/>
        <w:ind w:left="0"/>
        <w:jc w:val="left"/>
      </w:pPr>
      <w:r>
        <w:rPr>
          <w:rFonts w:ascii="Times New Roman"/>
          <w:b/>
          <w:i w:val="false"/>
          <w:color w:val="000000"/>
        </w:rPr>
        <w:t xml:space="preserve">                    Заявка на участие в конкурсе (для юридического лица)</w:t>
      </w:r>
    </w:p>
    <w:bookmarkEnd w:id="1107"/>
    <w:bookmarkStart w:name="z1334" w:id="1108"/>
    <w:p>
      <w:pPr>
        <w:spacing w:after="0"/>
        <w:ind w:left="0"/>
        <w:jc w:val="both"/>
      </w:pPr>
      <w:r>
        <w:rPr>
          <w:rFonts w:ascii="Times New Roman"/>
          <w:b w:val="false"/>
          <w:i w:val="false"/>
          <w:color w:val="000000"/>
          <w:sz w:val="28"/>
        </w:rPr>
        <w:t xml:space="preserve">
      Кому________________________________________________________________  </w:t>
      </w:r>
      <w:r>
        <w:br/>
      </w:r>
      <w:r>
        <w:rPr>
          <w:rFonts w:ascii="Times New Roman"/>
          <w:b w:val="false"/>
          <w:i w:val="false"/>
          <w:color w:val="000000"/>
          <w:sz w:val="28"/>
        </w:rPr>
        <w:t xml:space="preserve">                         (наименование организатора конкурса) </w:t>
      </w:r>
    </w:p>
    <w:bookmarkEnd w:id="1108"/>
    <w:bookmarkStart w:name="z1335" w:id="1109"/>
    <w:p>
      <w:pPr>
        <w:spacing w:after="0"/>
        <w:ind w:left="0"/>
        <w:jc w:val="both"/>
      </w:pPr>
      <w:r>
        <w:rPr>
          <w:rFonts w:ascii="Times New Roman"/>
          <w:b w:val="false"/>
          <w:i w:val="false"/>
          <w:color w:val="000000"/>
          <w:sz w:val="28"/>
        </w:rPr>
        <w:t>
      От кого______________________________________________________________</w:t>
      </w:r>
      <w:r>
        <w:br/>
      </w:r>
      <w:r>
        <w:rPr>
          <w:rFonts w:ascii="Times New Roman"/>
          <w:b w:val="false"/>
          <w:i w:val="false"/>
          <w:color w:val="000000"/>
          <w:sz w:val="28"/>
        </w:rPr>
        <w:t xml:space="preserve">                   (полное наименование потенциального поставщика)</w:t>
      </w:r>
    </w:p>
    <w:bookmarkEnd w:id="1109"/>
    <w:bookmarkStart w:name="z1336" w:id="1110"/>
    <w:p>
      <w:pPr>
        <w:spacing w:after="0"/>
        <w:ind w:left="0"/>
        <w:jc w:val="both"/>
      </w:pPr>
      <w:r>
        <w:rPr>
          <w:rFonts w:ascii="Times New Roman"/>
          <w:b w:val="false"/>
          <w:i w:val="false"/>
          <w:color w:val="000000"/>
          <w:sz w:val="28"/>
        </w:rPr>
        <w:t>
      1. Сведения о потенциальном поставщике, претендующем на участие в конкурсе</w:t>
      </w:r>
    </w:p>
    <w:bookmarkEnd w:id="1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953"/>
        <w:gridCol w:w="347"/>
      </w:tblGrid>
      <w:tr>
        <w:trPr>
          <w:trHeight w:val="30" w:hRule="atLeast"/>
        </w:trPr>
        <w:tc>
          <w:tcPr>
            <w:tcW w:w="1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7" w:id="111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Юридический, почтовый адреса и контактные телефоны, потенциального поставщика </w:t>
            </w:r>
          </w:p>
          <w:bookmarkEnd w:id="1111"/>
        </w:tc>
        <w:tc>
          <w:tcPr>
            <w:tcW w:w="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1112"/>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bookmarkEnd w:id="1112"/>
        </w:tc>
        <w:tc>
          <w:tcPr>
            <w:tcW w:w="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111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Фамилия, имя, отчество (при его наличии) первого руководителя юридического лица </w:t>
            </w:r>
          </w:p>
          <w:bookmarkEnd w:id="1113"/>
        </w:tc>
        <w:tc>
          <w:tcPr>
            <w:tcW w:w="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346" w:id="1114"/>
    <w:p>
      <w:pPr>
        <w:spacing w:after="0"/>
        <w:ind w:left="0"/>
        <w:jc w:val="both"/>
      </w:pPr>
      <w:r>
        <w:rPr>
          <w:rFonts w:ascii="Times New Roman"/>
          <w:b w:val="false"/>
          <w:i w:val="false"/>
          <w:color w:val="000000"/>
          <w:sz w:val="28"/>
        </w:rPr>
        <w:t>
      2. ____________________________________________________________________</w:t>
      </w:r>
      <w:r>
        <w:br/>
      </w:r>
      <w:r>
        <w:rPr>
          <w:rFonts w:ascii="Times New Roman"/>
          <w:b w:val="false"/>
          <w:i w:val="false"/>
          <w:color w:val="000000"/>
          <w:sz w:val="28"/>
        </w:rPr>
        <w:t xml:space="preserve">                   (полное наименование юридического лица) </w:t>
      </w:r>
      <w:r>
        <w:br/>
      </w:r>
      <w:r>
        <w:rPr>
          <w:rFonts w:ascii="Times New Roman"/>
          <w:b w:val="false"/>
          <w:i w:val="false"/>
          <w:color w:val="000000"/>
          <w:sz w:val="28"/>
        </w:rPr>
        <w:t xml:space="preserve">настоящей заявкой выражает желание принять участие в конкурсе </w:t>
      </w:r>
      <w:r>
        <w:br/>
      </w:r>
      <w:r>
        <w:rPr>
          <w:rFonts w:ascii="Times New Roman"/>
          <w:b w:val="false"/>
          <w:i w:val="false"/>
          <w:color w:val="000000"/>
          <w:sz w:val="28"/>
        </w:rPr>
        <w:t xml:space="preserve">_____________________________________________________________________________  </w:t>
      </w:r>
      <w:r>
        <w:br/>
      </w:r>
      <w:r>
        <w:rPr>
          <w:rFonts w:ascii="Times New Roman"/>
          <w:b w:val="false"/>
          <w:i w:val="false"/>
          <w:color w:val="000000"/>
          <w:sz w:val="28"/>
        </w:rPr>
        <w:t xml:space="preserve">                   (полное наименование конкурса, лота (при наличии)  </w:t>
      </w:r>
      <w:r>
        <w:br/>
      </w:r>
      <w:r>
        <w:rPr>
          <w:rFonts w:ascii="Times New Roman"/>
          <w:b w:val="false"/>
          <w:i w:val="false"/>
          <w:color w:val="000000"/>
          <w:sz w:val="28"/>
        </w:rPr>
        <w:t xml:space="preserve">в качестве потенциального поставщика и согласен осуществить оказание услуги или </w:t>
      </w:r>
      <w:r>
        <w:br/>
      </w:r>
      <w:r>
        <w:rPr>
          <w:rFonts w:ascii="Times New Roman"/>
          <w:b w:val="false"/>
          <w:i w:val="false"/>
          <w:color w:val="000000"/>
          <w:sz w:val="28"/>
        </w:rPr>
        <w:t>поставку товаров____________________________________________________________</w:t>
      </w:r>
      <w:r>
        <w:br/>
      </w:r>
      <w:r>
        <w:rPr>
          <w:rFonts w:ascii="Times New Roman"/>
          <w:b w:val="false"/>
          <w:i w:val="false"/>
          <w:color w:val="000000"/>
          <w:sz w:val="28"/>
        </w:rPr>
        <w:t xml:space="preserve">                               (указать необходимое)  </w:t>
      </w:r>
      <w:r>
        <w:br/>
      </w:r>
      <w:r>
        <w:rPr>
          <w:rFonts w:ascii="Times New Roman"/>
          <w:b w:val="false"/>
          <w:i w:val="false"/>
          <w:color w:val="000000"/>
          <w:sz w:val="28"/>
        </w:rPr>
        <w:t xml:space="preserve">в соответствии с требованиями и условиями, предусмотренными конкурсной документацией.  </w:t>
      </w:r>
    </w:p>
    <w:bookmarkEnd w:id="1114"/>
    <w:bookmarkStart w:name="z1347" w:id="1115"/>
    <w:p>
      <w:pPr>
        <w:spacing w:after="0"/>
        <w:ind w:left="0"/>
        <w:jc w:val="both"/>
      </w:pPr>
      <w:r>
        <w:rPr>
          <w:rFonts w:ascii="Times New Roman"/>
          <w:b w:val="false"/>
          <w:i w:val="false"/>
          <w:color w:val="000000"/>
          <w:sz w:val="28"/>
        </w:rPr>
        <w:t>
      3. ___________________________________________________________________</w:t>
      </w:r>
      <w:r>
        <w:br/>
      </w:r>
      <w:r>
        <w:rPr>
          <w:rFonts w:ascii="Times New Roman"/>
          <w:b w:val="false"/>
          <w:i w:val="false"/>
          <w:color w:val="000000"/>
          <w:sz w:val="28"/>
        </w:rPr>
        <w:t xml:space="preserve">                         (полное наименование юридического лица) </w:t>
      </w:r>
      <w:r>
        <w:br/>
      </w:r>
      <w:r>
        <w:rPr>
          <w:rFonts w:ascii="Times New Roman"/>
          <w:b w:val="false"/>
          <w:i w:val="false"/>
          <w:color w:val="000000"/>
          <w:sz w:val="28"/>
        </w:rPr>
        <w:t xml:space="preserve">настоящей заявкой подтверждает отсутствие нарушений, предусмотренных законодательством.  </w:t>
      </w:r>
    </w:p>
    <w:bookmarkEnd w:id="1115"/>
    <w:bookmarkStart w:name="z1348" w:id="1116"/>
    <w:p>
      <w:pPr>
        <w:spacing w:after="0"/>
        <w:ind w:left="0"/>
        <w:jc w:val="both"/>
      </w:pPr>
      <w:r>
        <w:rPr>
          <w:rFonts w:ascii="Times New Roman"/>
          <w:b w:val="false"/>
          <w:i w:val="false"/>
          <w:color w:val="000000"/>
          <w:sz w:val="28"/>
        </w:rPr>
        <w:t>
      4. ___________________________________________________________________</w:t>
      </w:r>
      <w:r>
        <w:br/>
      </w:r>
      <w:r>
        <w:rPr>
          <w:rFonts w:ascii="Times New Roman"/>
          <w:b w:val="false"/>
          <w:i w:val="false"/>
          <w:color w:val="000000"/>
          <w:sz w:val="28"/>
        </w:rPr>
        <w:t xml:space="preserve">                         (полное наименование юридического лица)  </w:t>
      </w:r>
      <w:r>
        <w:br/>
      </w:r>
      <w:r>
        <w:rPr>
          <w:rFonts w:ascii="Times New Roman"/>
          <w:b w:val="false"/>
          <w:i w:val="false"/>
          <w:color w:val="000000"/>
          <w:sz w:val="28"/>
        </w:rPr>
        <w:t xml:space="preserve">подтверждает, что он ознакомлен с конкурсной документацией и осведомлен об </w:t>
      </w:r>
      <w:r>
        <w:br/>
      </w:r>
      <w:r>
        <w:rPr>
          <w:rFonts w:ascii="Times New Roman"/>
          <w:b w:val="false"/>
          <w:i w:val="false"/>
          <w:color w:val="000000"/>
          <w:sz w:val="28"/>
        </w:rPr>
        <w:t xml:space="preserve">ответственности за представление организатору конкурса и конкурсной комиссии </w:t>
      </w:r>
      <w:r>
        <w:br/>
      </w:r>
      <w:r>
        <w:rPr>
          <w:rFonts w:ascii="Times New Roman"/>
          <w:b w:val="false"/>
          <w:i w:val="false"/>
          <w:color w:val="000000"/>
          <w:sz w:val="28"/>
        </w:rPr>
        <w:t xml:space="preserve">недостоверных сведений о своей правоспособности, квалификации, качественных и иных </w:t>
      </w:r>
      <w:r>
        <w:br/>
      </w:r>
      <w:r>
        <w:rPr>
          <w:rFonts w:ascii="Times New Roman"/>
          <w:b w:val="false"/>
          <w:i w:val="false"/>
          <w:color w:val="000000"/>
          <w:sz w:val="28"/>
        </w:rPr>
        <w:t>характеристиках оказываемой услуги или приобретаемых товаров</w:t>
      </w:r>
      <w:r>
        <w:br/>
      </w:r>
      <w:r>
        <w:rPr>
          <w:rFonts w:ascii="Times New Roman"/>
          <w:b w:val="false"/>
          <w:i w:val="false"/>
          <w:color w:val="000000"/>
          <w:sz w:val="28"/>
        </w:rPr>
        <w:t xml:space="preserve">__________________________________________________________________________,  </w:t>
      </w:r>
      <w:r>
        <w:br/>
      </w:r>
      <w:r>
        <w:rPr>
          <w:rFonts w:ascii="Times New Roman"/>
          <w:b w:val="false"/>
          <w:i w:val="false"/>
          <w:color w:val="000000"/>
          <w:sz w:val="28"/>
        </w:rPr>
        <w:t xml:space="preserve">                               (указать необходимое)</w:t>
      </w:r>
      <w:r>
        <w:br/>
      </w:r>
      <w:r>
        <w:rPr>
          <w:rFonts w:ascii="Times New Roman"/>
          <w:b w:val="false"/>
          <w:i w:val="false"/>
          <w:color w:val="000000"/>
          <w:sz w:val="28"/>
        </w:rPr>
        <w:t xml:space="preserve"> а также иных ограничений, предусмотренных действующим законодательством Республики Казахстан.  </w:t>
      </w:r>
      <w:r>
        <w:br/>
      </w:r>
      <w:r>
        <w:rPr>
          <w:rFonts w:ascii="Times New Roman"/>
          <w:b w:val="false"/>
          <w:i w:val="false"/>
          <w:color w:val="000000"/>
          <w:sz w:val="28"/>
        </w:rPr>
        <w:t xml:space="preserve">__________________________________________________________________________  </w:t>
      </w:r>
      <w:r>
        <w:br/>
      </w:r>
      <w:r>
        <w:rPr>
          <w:rFonts w:ascii="Times New Roman"/>
          <w:b w:val="false"/>
          <w:i w:val="false"/>
          <w:color w:val="000000"/>
          <w:sz w:val="28"/>
        </w:rPr>
        <w:t xml:space="preserve">                   (полное наименование юридического лица) </w:t>
      </w:r>
      <w:r>
        <w:br/>
      </w:r>
      <w:r>
        <w:rPr>
          <w:rFonts w:ascii="Times New Roman"/>
          <w:b w:val="false"/>
          <w:i w:val="false"/>
          <w:color w:val="000000"/>
          <w:sz w:val="28"/>
        </w:rPr>
        <w:t xml:space="preserve">принимает на себя полную ответственность за представление в данной заявке на участие в </w:t>
      </w:r>
      <w:r>
        <w:br/>
      </w:r>
      <w:r>
        <w:rPr>
          <w:rFonts w:ascii="Times New Roman"/>
          <w:b w:val="false"/>
          <w:i w:val="false"/>
          <w:color w:val="000000"/>
          <w:sz w:val="28"/>
        </w:rPr>
        <w:t xml:space="preserve">конкурсе и прилагаемых к ней документах таких недостоверных сведений.  </w:t>
      </w:r>
      <w:r>
        <w:br/>
      </w:r>
      <w:r>
        <w:rPr>
          <w:rFonts w:ascii="Times New Roman"/>
          <w:b w:val="false"/>
          <w:i w:val="false"/>
          <w:color w:val="000000"/>
          <w:sz w:val="28"/>
        </w:rPr>
        <w:t xml:space="preserve">5. Настоящая конкурсная заявка действует в течение 60 дней.  </w:t>
      </w:r>
      <w:r>
        <w:br/>
      </w:r>
      <w:r>
        <w:rPr>
          <w:rFonts w:ascii="Times New Roman"/>
          <w:b w:val="false"/>
          <w:i w:val="false"/>
          <w:color w:val="000000"/>
          <w:sz w:val="28"/>
        </w:rPr>
        <w:t>6. В случае признания _______________________________________________________</w:t>
      </w:r>
      <w:r>
        <w:br/>
      </w:r>
      <w:r>
        <w:rPr>
          <w:rFonts w:ascii="Times New Roman"/>
          <w:b w:val="false"/>
          <w:i w:val="false"/>
          <w:color w:val="000000"/>
          <w:sz w:val="28"/>
        </w:rPr>
        <w:t xml:space="preserve">                                (наименование юридического лица) </w:t>
      </w:r>
      <w:r>
        <w:br/>
      </w:r>
      <w:r>
        <w:rPr>
          <w:rFonts w:ascii="Times New Roman"/>
          <w:b w:val="false"/>
          <w:i w:val="false"/>
          <w:color w:val="000000"/>
          <w:sz w:val="28"/>
        </w:rPr>
        <w:t xml:space="preserve">победителем конкурса обязуемся внести обеспечение исполнения договора на сумму, </w:t>
      </w:r>
      <w:r>
        <w:br/>
      </w:r>
      <w:r>
        <w:rPr>
          <w:rFonts w:ascii="Times New Roman"/>
          <w:b w:val="false"/>
          <w:i w:val="false"/>
          <w:color w:val="000000"/>
          <w:sz w:val="28"/>
        </w:rPr>
        <w:t xml:space="preserve">составляющую не менее трех процентов от общей суммы договора.  </w:t>
      </w:r>
      <w:r>
        <w:br/>
      </w:r>
      <w:r>
        <w:rPr>
          <w:rFonts w:ascii="Times New Roman"/>
          <w:b w:val="false"/>
          <w:i w:val="false"/>
          <w:color w:val="000000"/>
          <w:sz w:val="28"/>
        </w:rPr>
        <w:t xml:space="preserve">7. Заявка на участие в конкурсе выполняет роль обязательного договора между нами.  </w:t>
      </w:r>
      <w:r>
        <w:br/>
      </w:r>
      <w:r>
        <w:rPr>
          <w:rFonts w:ascii="Times New Roman"/>
          <w:b w:val="false"/>
          <w:i w:val="false"/>
          <w:color w:val="000000"/>
          <w:sz w:val="28"/>
        </w:rPr>
        <w:t>Дата</w:t>
      </w:r>
    </w:p>
    <w:bookmarkEnd w:id="1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51" w:id="1117"/>
    <w:p>
      <w:pPr>
        <w:spacing w:after="0"/>
        <w:ind w:left="0"/>
        <w:jc w:val="left"/>
      </w:pPr>
      <w:r>
        <w:rPr>
          <w:rFonts w:ascii="Times New Roman"/>
          <w:b/>
          <w:i w:val="false"/>
          <w:color w:val="000000"/>
        </w:rPr>
        <w:t xml:space="preserve">                    Заявка на участие в конкурсе (для физического лица)</w:t>
      </w:r>
    </w:p>
    <w:bookmarkEnd w:id="1117"/>
    <w:bookmarkStart w:name="z1352" w:id="1118"/>
    <w:p>
      <w:pPr>
        <w:spacing w:after="0"/>
        <w:ind w:left="0"/>
        <w:jc w:val="both"/>
      </w:pPr>
      <w:r>
        <w:rPr>
          <w:rFonts w:ascii="Times New Roman"/>
          <w:b w:val="false"/>
          <w:i w:val="false"/>
          <w:color w:val="000000"/>
          <w:sz w:val="28"/>
        </w:rPr>
        <w:t>
      Кому___________________________________________________________</w:t>
      </w:r>
      <w:r>
        <w:br/>
      </w:r>
      <w:r>
        <w:rPr>
          <w:rFonts w:ascii="Times New Roman"/>
          <w:b w:val="false"/>
          <w:i w:val="false"/>
          <w:color w:val="000000"/>
          <w:sz w:val="28"/>
        </w:rPr>
        <w:t xml:space="preserve">                         (наименование организатора конкурса) </w:t>
      </w:r>
    </w:p>
    <w:bookmarkEnd w:id="1118"/>
    <w:bookmarkStart w:name="z1353" w:id="1119"/>
    <w:p>
      <w:pPr>
        <w:spacing w:after="0"/>
        <w:ind w:left="0"/>
        <w:jc w:val="both"/>
      </w:pPr>
      <w:r>
        <w:rPr>
          <w:rFonts w:ascii="Times New Roman"/>
          <w:b w:val="false"/>
          <w:i w:val="false"/>
          <w:color w:val="000000"/>
          <w:sz w:val="28"/>
        </w:rPr>
        <w:t>
      От кого_________________________________________________________</w:t>
      </w:r>
      <w:r>
        <w:br/>
      </w:r>
      <w:r>
        <w:rPr>
          <w:rFonts w:ascii="Times New Roman"/>
          <w:b w:val="false"/>
          <w:i w:val="false"/>
          <w:color w:val="000000"/>
          <w:sz w:val="28"/>
        </w:rPr>
        <w:t xml:space="preserve">             (фамилия, имя, отчество (при его наличии) потенциального поставщика)</w:t>
      </w:r>
    </w:p>
    <w:bookmarkEnd w:id="1119"/>
    <w:bookmarkStart w:name="z1354" w:id="1120"/>
    <w:p>
      <w:pPr>
        <w:spacing w:after="0"/>
        <w:ind w:left="0"/>
        <w:jc w:val="both"/>
      </w:pPr>
      <w:r>
        <w:rPr>
          <w:rFonts w:ascii="Times New Roman"/>
          <w:b w:val="false"/>
          <w:i w:val="false"/>
          <w:color w:val="000000"/>
          <w:sz w:val="28"/>
        </w:rPr>
        <w:t>
      1. Сведения о физическом лице, претендующем на участие в конкурсе (потенциальном поставщике):</w:t>
      </w:r>
    </w:p>
    <w:bookmarkEnd w:id="1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37"/>
        <w:gridCol w:w="263"/>
      </w:tblGrid>
      <w:tr>
        <w:trPr>
          <w:trHeight w:val="30" w:hRule="atLeast"/>
        </w:trPr>
        <w:tc>
          <w:tcPr>
            <w:tcW w:w="12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5" w:id="1121"/>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физического лица - потенциального поставщика, в соответствии с документом, удостоверяющим личность</w:t>
            </w:r>
          </w:p>
          <w:bookmarkEnd w:id="1121"/>
        </w:tc>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11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Адрес прописки физического лица - потенциального поставщика </w:t>
            </w:r>
          </w:p>
          <w:bookmarkEnd w:id="1122"/>
        </w:tc>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1" w:id="1123"/>
          <w:p>
            <w:pPr>
              <w:spacing w:after="20"/>
              <w:ind w:left="20"/>
              <w:jc w:val="both"/>
            </w:pPr>
            <w:r>
              <w:rPr>
                <w:rFonts w:ascii="Times New Roman"/>
                <w:b w:val="false"/>
                <w:i w:val="false"/>
                <w:color w:val="000000"/>
                <w:sz w:val="20"/>
              </w:rPr>
              <w:t>
</w:t>
            </w:r>
            <w:r>
              <w:rPr>
                <w:rFonts w:ascii="Times New Roman"/>
                <w:b w:val="false"/>
                <w:i w:val="false"/>
                <w:color w:val="000000"/>
                <w:sz w:val="20"/>
              </w:rPr>
              <w:t>Банковские реквизиты физического лица – потенциального поставщика (ИИН, БИН, БИК, ИИК), а также полное наименование и адрес банка или его филиала, в котором обслуживается физическое лицо</w:t>
            </w:r>
          </w:p>
          <w:bookmarkEnd w:id="1123"/>
        </w:tc>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4" w:id="11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Контактные телефоны, почтовый адрес и адрес электронной почты (при его наличии) физического лица - потенциального поставщика </w:t>
            </w:r>
          </w:p>
          <w:bookmarkEnd w:id="1124"/>
        </w:tc>
        <w:tc>
          <w:tcPr>
            <w:tcW w:w="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367" w:id="1125"/>
    <w:p>
      <w:pPr>
        <w:spacing w:after="0"/>
        <w:ind w:left="0"/>
        <w:jc w:val="both"/>
      </w:pPr>
      <w:r>
        <w:rPr>
          <w:rFonts w:ascii="Times New Roman"/>
          <w:b w:val="false"/>
          <w:i w:val="false"/>
          <w:color w:val="000000"/>
          <w:sz w:val="28"/>
        </w:rPr>
        <w:t>
      2. ___________________________________________________________________</w:t>
      </w:r>
      <w:r>
        <w:br/>
      </w:r>
      <w:r>
        <w:rPr>
          <w:rFonts w:ascii="Times New Roman"/>
          <w:b w:val="false"/>
          <w:i w:val="false"/>
          <w:color w:val="000000"/>
          <w:sz w:val="28"/>
        </w:rPr>
        <w:t xml:space="preserve">       (указывается фамилия, имя, отчество (при его наличии) физического лица)  </w:t>
      </w:r>
      <w:r>
        <w:br/>
      </w:r>
      <w:r>
        <w:rPr>
          <w:rFonts w:ascii="Times New Roman"/>
          <w:b w:val="false"/>
          <w:i w:val="false"/>
          <w:color w:val="000000"/>
          <w:sz w:val="28"/>
        </w:rPr>
        <w:t xml:space="preserve">настоящей заявкой выражает желание принять участие в конкурсе (указать полное </w:t>
      </w:r>
      <w:r>
        <w:br/>
      </w:r>
      <w:r>
        <w:rPr>
          <w:rFonts w:ascii="Times New Roman"/>
          <w:b w:val="false"/>
          <w:i w:val="false"/>
          <w:color w:val="000000"/>
          <w:sz w:val="28"/>
        </w:rPr>
        <w:t xml:space="preserve">наименование конкурса, лота (при наличии) в качестве потенциального поставщика и </w:t>
      </w:r>
      <w:r>
        <w:br/>
      </w:r>
      <w:r>
        <w:rPr>
          <w:rFonts w:ascii="Times New Roman"/>
          <w:b w:val="false"/>
          <w:i w:val="false"/>
          <w:color w:val="000000"/>
          <w:sz w:val="28"/>
        </w:rPr>
        <w:t>выражает согласие осуществить оказание услуг или поставку товаров ______________</w:t>
      </w:r>
      <w:r>
        <w:br/>
      </w:r>
      <w:r>
        <w:rPr>
          <w:rFonts w:ascii="Times New Roman"/>
          <w:b w:val="false"/>
          <w:i w:val="false"/>
          <w:color w:val="000000"/>
          <w:sz w:val="28"/>
        </w:rPr>
        <w:t xml:space="preserve">                                                       (указать необходимое) </w:t>
      </w:r>
      <w:r>
        <w:br/>
      </w:r>
      <w:r>
        <w:rPr>
          <w:rFonts w:ascii="Times New Roman"/>
          <w:b w:val="false"/>
          <w:i w:val="false"/>
          <w:color w:val="000000"/>
          <w:sz w:val="28"/>
        </w:rPr>
        <w:t xml:space="preserve">в соответствии с требованиями и условиями, предусмотренными конкурсной документацией.  </w:t>
      </w:r>
    </w:p>
    <w:bookmarkEnd w:id="1125"/>
    <w:bookmarkStart w:name="z1368" w:id="1126"/>
    <w:p>
      <w:pPr>
        <w:spacing w:after="0"/>
        <w:ind w:left="0"/>
        <w:jc w:val="both"/>
      </w:pPr>
      <w:r>
        <w:rPr>
          <w:rFonts w:ascii="Times New Roman"/>
          <w:b w:val="false"/>
          <w:i w:val="false"/>
          <w:color w:val="000000"/>
          <w:sz w:val="28"/>
        </w:rPr>
        <w:t xml:space="preserve">
      3. __________________________________________________________________  </w:t>
      </w:r>
      <w:r>
        <w:br/>
      </w:r>
      <w:r>
        <w:rPr>
          <w:rFonts w:ascii="Times New Roman"/>
          <w:b w:val="false"/>
          <w:i w:val="false"/>
          <w:color w:val="000000"/>
          <w:sz w:val="28"/>
        </w:rPr>
        <w:t xml:space="preserve">                         (наименование потенциального поставщика) </w:t>
      </w:r>
      <w:r>
        <w:br/>
      </w:r>
      <w:r>
        <w:rPr>
          <w:rFonts w:ascii="Times New Roman"/>
          <w:b w:val="false"/>
          <w:i w:val="false"/>
          <w:color w:val="000000"/>
          <w:sz w:val="28"/>
        </w:rPr>
        <w:t xml:space="preserve">настоящей заявкой подтверждает отсутствие нарушений ограничений, предусмотренных законодательством.  </w:t>
      </w:r>
    </w:p>
    <w:bookmarkEnd w:id="1126"/>
    <w:bookmarkStart w:name="z1369" w:id="1127"/>
    <w:p>
      <w:pPr>
        <w:spacing w:after="0"/>
        <w:ind w:left="0"/>
        <w:jc w:val="both"/>
      </w:pPr>
      <w:r>
        <w:rPr>
          <w:rFonts w:ascii="Times New Roman"/>
          <w:b w:val="false"/>
          <w:i w:val="false"/>
          <w:color w:val="000000"/>
          <w:sz w:val="28"/>
        </w:rPr>
        <w:t xml:space="preserve">
      4. __________________________________________________________________  </w:t>
      </w:r>
      <w:r>
        <w:br/>
      </w:r>
      <w:r>
        <w:rPr>
          <w:rFonts w:ascii="Times New Roman"/>
          <w:b w:val="false"/>
          <w:i w:val="false"/>
          <w:color w:val="000000"/>
          <w:sz w:val="28"/>
        </w:rPr>
        <w:t xml:space="preserve">                   (наименование потенциального поставщика)  </w:t>
      </w:r>
      <w:r>
        <w:br/>
      </w:r>
      <w:r>
        <w:rPr>
          <w:rFonts w:ascii="Times New Roman"/>
          <w:b w:val="false"/>
          <w:i w:val="false"/>
          <w:color w:val="000000"/>
          <w:sz w:val="28"/>
        </w:rPr>
        <w:t>подтверждает, что ознакомлен с конкурсной документацией и осведомлен об</w:t>
      </w:r>
      <w:r>
        <w:br/>
      </w:r>
      <w:r>
        <w:rPr>
          <w:rFonts w:ascii="Times New Roman"/>
          <w:b w:val="false"/>
          <w:i w:val="false"/>
          <w:color w:val="000000"/>
          <w:sz w:val="28"/>
        </w:rPr>
        <w:t xml:space="preserve">ответственности за представление организатору конкурса недостоверных сведений о своей </w:t>
      </w:r>
      <w:r>
        <w:br/>
      </w:r>
      <w:r>
        <w:rPr>
          <w:rFonts w:ascii="Times New Roman"/>
          <w:b w:val="false"/>
          <w:i w:val="false"/>
          <w:color w:val="000000"/>
          <w:sz w:val="28"/>
        </w:rPr>
        <w:t xml:space="preserve">правоспособности, квалификации, качественных и иных характеристиках оказываемых </w:t>
      </w:r>
      <w:r>
        <w:br/>
      </w:r>
      <w:r>
        <w:rPr>
          <w:rFonts w:ascii="Times New Roman"/>
          <w:b w:val="false"/>
          <w:i w:val="false"/>
          <w:color w:val="000000"/>
          <w:sz w:val="28"/>
        </w:rPr>
        <w:t xml:space="preserve">услуг или приобретаемых товаров (указать необходимое), а так же иных ограничений, </w:t>
      </w:r>
      <w:r>
        <w:br/>
      </w:r>
      <w:r>
        <w:rPr>
          <w:rFonts w:ascii="Times New Roman"/>
          <w:b w:val="false"/>
          <w:i w:val="false"/>
          <w:color w:val="000000"/>
          <w:sz w:val="28"/>
        </w:rPr>
        <w:t xml:space="preserve">предусмотренных действующим законодательством Республики Казахстан.  </w:t>
      </w:r>
      <w:r>
        <w:br/>
      </w:r>
      <w:r>
        <w:rPr>
          <w:rFonts w:ascii="Times New Roman"/>
          <w:b w:val="false"/>
          <w:i w:val="false"/>
          <w:color w:val="000000"/>
          <w:sz w:val="28"/>
        </w:rPr>
        <w:t xml:space="preserve">_________________________________________________________________________  </w:t>
      </w:r>
      <w:r>
        <w:br/>
      </w:r>
      <w:r>
        <w:rPr>
          <w:rFonts w:ascii="Times New Roman"/>
          <w:b w:val="false"/>
          <w:i w:val="false"/>
          <w:color w:val="000000"/>
          <w:sz w:val="28"/>
        </w:rPr>
        <w:t xml:space="preserve">                   (наименование потенциального поставщика)  </w:t>
      </w:r>
      <w:r>
        <w:br/>
      </w:r>
      <w:r>
        <w:rPr>
          <w:rFonts w:ascii="Times New Roman"/>
          <w:b w:val="false"/>
          <w:i w:val="false"/>
          <w:color w:val="000000"/>
          <w:sz w:val="28"/>
        </w:rPr>
        <w:t xml:space="preserve">принимает на себя полную ответственность за представление в данной заявке на участие в </w:t>
      </w:r>
      <w:r>
        <w:br/>
      </w:r>
      <w:r>
        <w:rPr>
          <w:rFonts w:ascii="Times New Roman"/>
          <w:b w:val="false"/>
          <w:i w:val="false"/>
          <w:color w:val="000000"/>
          <w:sz w:val="28"/>
        </w:rPr>
        <w:t xml:space="preserve">конкурсе и прилагаемых к ней документах таких недостоверных сведений.  </w:t>
      </w:r>
      <w:r>
        <w:br/>
      </w:r>
      <w:r>
        <w:rPr>
          <w:rFonts w:ascii="Times New Roman"/>
          <w:b w:val="false"/>
          <w:i w:val="false"/>
          <w:color w:val="000000"/>
          <w:sz w:val="28"/>
        </w:rPr>
        <w:t xml:space="preserve">5. Настоящая конкурсная заявка действует в течение 60 дней.  </w:t>
      </w:r>
      <w:r>
        <w:br/>
      </w:r>
      <w:r>
        <w:rPr>
          <w:rFonts w:ascii="Times New Roman"/>
          <w:b w:val="false"/>
          <w:i w:val="false"/>
          <w:color w:val="000000"/>
          <w:sz w:val="28"/>
        </w:rPr>
        <w:t>6. В случае признания_______________________________________________________</w:t>
      </w:r>
      <w:r>
        <w:br/>
      </w:r>
      <w:r>
        <w:rPr>
          <w:rFonts w:ascii="Times New Roman"/>
          <w:b w:val="false"/>
          <w:i w:val="false"/>
          <w:color w:val="000000"/>
          <w:sz w:val="28"/>
        </w:rPr>
        <w:t xml:space="preserve">                         (наименование потенциального поставщика)  </w:t>
      </w:r>
      <w:r>
        <w:br/>
      </w:r>
      <w:r>
        <w:rPr>
          <w:rFonts w:ascii="Times New Roman"/>
          <w:b w:val="false"/>
          <w:i w:val="false"/>
          <w:color w:val="000000"/>
          <w:sz w:val="28"/>
        </w:rPr>
        <w:t xml:space="preserve">победителем конкурса обязуется внести обеспечение исполнения договора на сумму, </w:t>
      </w:r>
      <w:r>
        <w:br/>
      </w:r>
      <w:r>
        <w:rPr>
          <w:rFonts w:ascii="Times New Roman"/>
          <w:b w:val="false"/>
          <w:i w:val="false"/>
          <w:color w:val="000000"/>
          <w:sz w:val="28"/>
        </w:rPr>
        <w:t xml:space="preserve">составляющую не менее трех процентов от общей суммы договора.  </w:t>
      </w:r>
      <w:r>
        <w:br/>
      </w:r>
      <w:r>
        <w:rPr>
          <w:rFonts w:ascii="Times New Roman"/>
          <w:b w:val="false"/>
          <w:i w:val="false"/>
          <w:color w:val="000000"/>
          <w:sz w:val="28"/>
        </w:rPr>
        <w:t xml:space="preserve">7. Заявка на участие в конкурсе выполняет роль обязательного договора между нами.  </w:t>
      </w:r>
      <w:r>
        <w:br/>
      </w:r>
      <w:r>
        <w:rPr>
          <w:rFonts w:ascii="Times New Roman"/>
          <w:b w:val="false"/>
          <w:i w:val="false"/>
          <w:color w:val="000000"/>
          <w:sz w:val="28"/>
        </w:rPr>
        <w:t>Дата</w:t>
      </w:r>
    </w:p>
    <w:bookmarkEnd w:id="1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72" w:id="1128"/>
    <w:p>
      <w:pPr>
        <w:spacing w:after="0"/>
        <w:ind w:left="0"/>
        <w:jc w:val="left"/>
      </w:pPr>
      <w:r>
        <w:rPr>
          <w:rFonts w:ascii="Times New Roman"/>
          <w:b/>
          <w:i w:val="false"/>
          <w:color w:val="000000"/>
        </w:rPr>
        <w:t xml:space="preserve">                    Сведения о квалификации потенциального поставщика </w:t>
      </w:r>
      <w:r>
        <w:br/>
      </w:r>
      <w:r>
        <w:rPr>
          <w:rFonts w:ascii="Times New Roman"/>
          <w:b/>
          <w:i w:val="false"/>
          <w:color w:val="000000"/>
        </w:rPr>
        <w:t xml:space="preserve">             (заполняется потенциальным поставщиком при приобретении услуг)</w:t>
      </w:r>
    </w:p>
    <w:bookmarkEnd w:id="1128"/>
    <w:bookmarkStart w:name="z1373" w:id="1129"/>
    <w:p>
      <w:pPr>
        <w:spacing w:after="0"/>
        <w:ind w:left="0"/>
        <w:jc w:val="both"/>
      </w:pPr>
      <w:r>
        <w:rPr>
          <w:rFonts w:ascii="Times New Roman"/>
          <w:b w:val="false"/>
          <w:i w:val="false"/>
          <w:color w:val="000000"/>
          <w:sz w:val="28"/>
        </w:rPr>
        <w:t>
      1. Наименование потенциального поставщика ____________________________</w:t>
      </w:r>
    </w:p>
    <w:bookmarkEnd w:id="1129"/>
    <w:bookmarkStart w:name="z1374" w:id="1130"/>
    <w:p>
      <w:pPr>
        <w:spacing w:after="0"/>
        <w:ind w:left="0"/>
        <w:jc w:val="both"/>
      </w:pPr>
      <w:r>
        <w:rPr>
          <w:rFonts w:ascii="Times New Roman"/>
          <w:b w:val="false"/>
          <w:i w:val="false"/>
          <w:color w:val="000000"/>
          <w:sz w:val="28"/>
        </w:rPr>
        <w:t>
      ____________________________________________________________________</w:t>
      </w:r>
    </w:p>
    <w:bookmarkEnd w:id="1130"/>
    <w:bookmarkStart w:name="z1375" w:id="1131"/>
    <w:p>
      <w:pPr>
        <w:spacing w:after="0"/>
        <w:ind w:left="0"/>
        <w:jc w:val="both"/>
      </w:pPr>
      <w:r>
        <w:rPr>
          <w:rFonts w:ascii="Times New Roman"/>
          <w:b w:val="false"/>
          <w:i w:val="false"/>
          <w:color w:val="000000"/>
          <w:sz w:val="28"/>
        </w:rPr>
        <w:t xml:space="preserve">
      2. Для оказания услуги по организации питания обучающихся в организациях </w:t>
      </w:r>
      <w:r>
        <w:br/>
      </w:r>
      <w:r>
        <w:rPr>
          <w:rFonts w:ascii="Times New Roman"/>
          <w:b w:val="false"/>
          <w:i w:val="false"/>
          <w:color w:val="000000"/>
          <w:sz w:val="28"/>
        </w:rPr>
        <w:t>среднего образования у потенциального поставщика ____________________________</w:t>
      </w:r>
      <w:r>
        <w:br/>
      </w:r>
      <w:r>
        <w:rPr>
          <w:rFonts w:ascii="Times New Roman"/>
          <w:b w:val="false"/>
          <w:i w:val="false"/>
          <w:color w:val="000000"/>
          <w:sz w:val="28"/>
        </w:rPr>
        <w:t>(указать наименование, фамилию, имя, отчество (при его наличии) потенциального поставщика) имеются необходимый штат работников.</w:t>
      </w:r>
    </w:p>
    <w:bookmarkEnd w:id="1131"/>
    <w:bookmarkStart w:name="z1376" w:id="1132"/>
    <w:p>
      <w:pPr>
        <w:spacing w:after="0"/>
        <w:ind w:left="0"/>
        <w:jc w:val="both"/>
      </w:pPr>
      <w:r>
        <w:rPr>
          <w:rFonts w:ascii="Times New Roman"/>
          <w:b w:val="false"/>
          <w:i w:val="false"/>
          <w:color w:val="000000"/>
          <w:sz w:val="28"/>
        </w:rPr>
        <w:t>
      Общее количество составляет____ работников, в том числе____ повара (ов), ____ заведующего производством, __ диетолога или диетической сестры _______ других работников с приложением копий подтверждающих документов:</w:t>
      </w:r>
    </w:p>
    <w:bookmarkEnd w:id="1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76"/>
        <w:gridCol w:w="5344"/>
        <w:gridCol w:w="2046"/>
        <w:gridCol w:w="3334"/>
      </w:tblGrid>
      <w:tr>
        <w:trPr>
          <w:trHeight w:val="30" w:hRule="atLeast"/>
        </w:trPr>
        <w:tc>
          <w:tcPr>
            <w:tcW w:w="1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1133"/>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 работника</w:t>
            </w:r>
          </w:p>
          <w:bookmarkEnd w:id="1133"/>
        </w:tc>
        <w:tc>
          <w:tcPr>
            <w:tcW w:w="53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с присуждением квалификации повара (в области общественного питания) (средне-специальное, техническое и профессиональное, высшее образование) и специальность (№ диплома, свидетельства), разряд (№ сертификата, свидетельства)</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курсы, квалификация (№ свидетельства и (или) № сертификата)</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(дата, № (при наличии) подтверждающего документа о трудовых отношениях в соответствии с Трудовым кодексом РК с указанием должности)</w:t>
            </w:r>
          </w:p>
        </w:tc>
      </w:tr>
      <w:tr>
        <w:trPr>
          <w:trHeight w:val="30" w:hRule="atLeast"/>
        </w:trPr>
        <w:tc>
          <w:tcPr>
            <w:tcW w:w="1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113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34"/>
        </w:tc>
        <w:tc>
          <w:tcPr>
            <w:tcW w:w="53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3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1387" w:id="1135"/>
    <w:p>
      <w:pPr>
        <w:spacing w:after="0"/>
        <w:ind w:left="0"/>
        <w:jc w:val="both"/>
      </w:pPr>
      <w:r>
        <w:rPr>
          <w:rFonts w:ascii="Times New Roman"/>
          <w:b w:val="false"/>
          <w:i w:val="false"/>
          <w:color w:val="000000"/>
          <w:sz w:val="28"/>
        </w:rPr>
        <w:t xml:space="preserve">
      3. Объем услуг на рынке услуги, оказанных за предыдущие 5 лет </w:t>
      </w:r>
      <w:r>
        <w:br/>
      </w:r>
      <w:r>
        <w:rPr>
          <w:rFonts w:ascii="Times New Roman"/>
          <w:b w:val="false"/>
          <w:i w:val="false"/>
          <w:color w:val="000000"/>
          <w:sz w:val="28"/>
        </w:rPr>
        <w:t xml:space="preserve">________________________________________________________________________ </w:t>
      </w:r>
      <w:r>
        <w:br/>
      </w:r>
      <w:r>
        <w:rPr>
          <w:rFonts w:ascii="Times New Roman"/>
          <w:b w:val="false"/>
          <w:i w:val="false"/>
          <w:color w:val="000000"/>
          <w:sz w:val="28"/>
        </w:rPr>
        <w:t xml:space="preserve">                   (указать наименование потенциального поставщика) </w:t>
      </w:r>
      <w:r>
        <w:br/>
      </w:r>
      <w:r>
        <w:rPr>
          <w:rFonts w:ascii="Times New Roman"/>
          <w:b w:val="false"/>
          <w:i w:val="false"/>
          <w:color w:val="000000"/>
          <w:sz w:val="28"/>
        </w:rPr>
        <w:t>с приложением копий, подтверждающих документов</w:t>
      </w:r>
    </w:p>
    <w:bookmarkEnd w:id="1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00"/>
        <w:gridCol w:w="2521"/>
        <w:gridCol w:w="5679"/>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113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Наименования</w:t>
            </w:r>
            <w:r>
              <w:br/>
            </w:r>
            <w:r>
              <w:rPr>
                <w:rFonts w:ascii="Times New Roman"/>
                <w:b w:val="false"/>
                <w:i w:val="false"/>
                <w:color w:val="000000"/>
                <w:sz w:val="20"/>
              </w:rPr>
              <w:t>
оказанных услуг</w:t>
            </w:r>
          </w:p>
          <w:bookmarkEnd w:id="1136"/>
        </w:tc>
        <w:tc>
          <w:tcPr>
            <w:tcW w:w="2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1137"/>
          <w:p>
            <w:pPr>
              <w:spacing w:after="20"/>
              <w:ind w:left="20"/>
              <w:jc w:val="both"/>
            </w:pPr>
            <w:r>
              <w:rPr>
                <w:rFonts w:ascii="Times New Roman"/>
                <w:b w:val="false"/>
                <w:i w:val="false"/>
                <w:color w:val="000000"/>
                <w:sz w:val="20"/>
              </w:rPr>
              <w:t xml:space="preserve">
 Наименования </w:t>
            </w:r>
            <w:r>
              <w:br/>
            </w:r>
            <w:r>
              <w:rPr>
                <w:rFonts w:ascii="Times New Roman"/>
                <w:b w:val="false"/>
                <w:i w:val="false"/>
                <w:color w:val="000000"/>
                <w:sz w:val="20"/>
              </w:rPr>
              <w:t>
заказчиков</w:t>
            </w:r>
          </w:p>
          <w:bookmarkEnd w:id="1137"/>
        </w:tc>
        <w:tc>
          <w:tcPr>
            <w:tcW w:w="56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 w:id="1138"/>
          <w:p>
            <w:pPr>
              <w:spacing w:after="20"/>
              <w:ind w:left="20"/>
              <w:jc w:val="both"/>
            </w:pPr>
            <w:r>
              <w:rPr>
                <w:rFonts w:ascii="Times New Roman"/>
                <w:b w:val="false"/>
                <w:i w:val="false"/>
                <w:color w:val="000000"/>
                <w:sz w:val="20"/>
              </w:rPr>
              <w:t>
Место, год</w:t>
            </w:r>
            <w:r>
              <w:br/>
            </w:r>
            <w:r>
              <w:rPr>
                <w:rFonts w:ascii="Times New Roman"/>
                <w:b w:val="false"/>
                <w:i w:val="false"/>
                <w:color w:val="000000"/>
                <w:sz w:val="20"/>
              </w:rPr>
              <w:t>
оказания услуг</w:t>
            </w:r>
          </w:p>
          <w:bookmarkEnd w:id="1138"/>
        </w:tc>
      </w:tr>
    </w:tbl>
    <w:bookmarkStart w:name="z1395" w:id="1139"/>
    <w:p>
      <w:pPr>
        <w:spacing w:after="0"/>
        <w:ind w:left="0"/>
        <w:jc w:val="both"/>
      </w:pPr>
      <w:r>
        <w:rPr>
          <w:rFonts w:ascii="Times New Roman"/>
          <w:b w:val="false"/>
          <w:i w:val="false"/>
          <w:color w:val="000000"/>
          <w:sz w:val="28"/>
        </w:rPr>
        <w:t>
      4. Потенциальный поставщик указывает дополнительные сведения об имеющихся ресурсах для оказания услуги.</w:t>
      </w:r>
    </w:p>
    <w:bookmarkEnd w:id="1139"/>
    <w:bookmarkStart w:name="z1396" w:id="1140"/>
    <w:p>
      <w:pPr>
        <w:spacing w:after="0"/>
        <w:ind w:left="0"/>
        <w:jc w:val="both"/>
      </w:pPr>
      <w:r>
        <w:rPr>
          <w:rFonts w:ascii="Times New Roman"/>
          <w:b w:val="false"/>
          <w:i w:val="false"/>
          <w:color w:val="000000"/>
          <w:sz w:val="28"/>
        </w:rPr>
        <w:t>
      Достоверность всех сведений о квалификации подтверждаю.</w:t>
      </w:r>
    </w:p>
    <w:bookmarkEnd w:id="1140"/>
    <w:bookmarkStart w:name="z1397" w:id="1141"/>
    <w:p>
      <w:pPr>
        <w:spacing w:after="0"/>
        <w:ind w:left="0"/>
        <w:jc w:val="both"/>
      </w:pPr>
      <w:r>
        <w:rPr>
          <w:rFonts w:ascii="Times New Roman"/>
          <w:b w:val="false"/>
          <w:i w:val="false"/>
          <w:color w:val="000000"/>
          <w:sz w:val="28"/>
        </w:rPr>
        <w:t>
      Дата</w:t>
      </w:r>
    </w:p>
    <w:bookmarkEnd w:id="1141"/>
    <w:bookmarkStart w:name="z1398" w:id="1142"/>
    <w:p>
      <w:pPr>
        <w:spacing w:after="0"/>
        <w:ind w:left="0"/>
        <w:jc w:val="left"/>
      </w:pPr>
      <w:r>
        <w:rPr>
          <w:rFonts w:ascii="Times New Roman"/>
          <w:b/>
          <w:i w:val="false"/>
          <w:color w:val="000000"/>
        </w:rPr>
        <w:t xml:space="preserve"> Сведения о потенциальном поставщике (заполняется потенциальным поставщиком при приобретении товаров)</w:t>
      </w:r>
    </w:p>
    <w:bookmarkEnd w:id="1142"/>
    <w:bookmarkStart w:name="z1399" w:id="1143"/>
    <w:p>
      <w:pPr>
        <w:spacing w:after="0"/>
        <w:ind w:left="0"/>
        <w:jc w:val="both"/>
      </w:pPr>
      <w:r>
        <w:rPr>
          <w:rFonts w:ascii="Times New Roman"/>
          <w:b w:val="false"/>
          <w:i w:val="false"/>
          <w:color w:val="000000"/>
          <w:sz w:val="28"/>
        </w:rPr>
        <w:t>
      1. Наименование потенциального поставщика ____________________</w:t>
      </w:r>
    </w:p>
    <w:bookmarkEnd w:id="1143"/>
    <w:bookmarkStart w:name="z1400" w:id="1144"/>
    <w:p>
      <w:pPr>
        <w:spacing w:after="0"/>
        <w:ind w:left="0"/>
        <w:jc w:val="both"/>
      </w:pPr>
      <w:r>
        <w:rPr>
          <w:rFonts w:ascii="Times New Roman"/>
          <w:b w:val="false"/>
          <w:i w:val="false"/>
          <w:color w:val="000000"/>
          <w:sz w:val="28"/>
        </w:rPr>
        <w:t>
      2. Объем аналогичных закупаемым на конкурсе товаров, поставленных (произведенных) потенциальным поставщиком за предыдущие 5 лет, в тенге _______________</w:t>
      </w:r>
    </w:p>
    <w:bookmarkEnd w:id="1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81"/>
        <w:gridCol w:w="3000"/>
        <w:gridCol w:w="2545"/>
        <w:gridCol w:w="5574"/>
      </w:tblGrid>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1" w:id="114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товара</w:t>
            </w:r>
          </w:p>
          <w:bookmarkEnd w:id="1145"/>
        </w:tc>
        <w:tc>
          <w:tcPr>
            <w:tcW w:w="3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заказчиков и номера их телефонов</w:t>
            </w:r>
          </w:p>
        </w:tc>
        <w:tc>
          <w:tcPr>
            <w:tcW w:w="2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 дата поставки товара</w:t>
            </w:r>
          </w:p>
        </w:tc>
        <w:tc>
          <w:tcPr>
            <w:tcW w:w="5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договора, тенге (указывается по усмотрению потенциального поставщика)</w:t>
            </w:r>
          </w:p>
        </w:tc>
      </w:tr>
      <w:tr>
        <w:trPr>
          <w:trHeight w:val="30" w:hRule="atLeast"/>
        </w:trPr>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5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411" w:id="1146"/>
    <w:p>
      <w:pPr>
        <w:spacing w:after="0"/>
        <w:ind w:left="0"/>
        <w:jc w:val="both"/>
      </w:pPr>
      <w:r>
        <w:rPr>
          <w:rFonts w:ascii="Times New Roman"/>
          <w:b w:val="false"/>
          <w:i w:val="false"/>
          <w:color w:val="000000"/>
          <w:sz w:val="28"/>
        </w:rPr>
        <w:t>
      Достоверность всех сведений подтверждаю.</w:t>
      </w:r>
    </w:p>
    <w:bookmarkEnd w:id="1146"/>
    <w:bookmarkStart w:name="z1412" w:id="1147"/>
    <w:p>
      <w:pPr>
        <w:spacing w:after="0"/>
        <w:ind w:left="0"/>
        <w:jc w:val="both"/>
      </w:pPr>
      <w:r>
        <w:rPr>
          <w:rFonts w:ascii="Times New Roman"/>
          <w:b w:val="false"/>
          <w:i w:val="false"/>
          <w:color w:val="000000"/>
          <w:sz w:val="28"/>
        </w:rPr>
        <w:t>
      Дата</w:t>
      </w:r>
    </w:p>
    <w:bookmarkEnd w:id="1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bl>
    <w:bookmarkStart w:name="z1414" w:id="1148"/>
    <w:p>
      <w:pPr>
        <w:spacing w:after="0"/>
        <w:ind w:left="0"/>
        <w:jc w:val="left"/>
      </w:pPr>
      <w:r>
        <w:rPr>
          <w:rFonts w:ascii="Times New Roman"/>
          <w:b/>
          <w:i w:val="false"/>
          <w:color w:val="000000"/>
        </w:rPr>
        <w:t xml:space="preserve"> Критерии выбора поставщика услуги</w:t>
      </w:r>
    </w:p>
    <w:bookmarkEnd w:id="1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8"/>
        <w:gridCol w:w="3602"/>
        <w:gridCol w:w="2627"/>
        <w:gridCol w:w="1313"/>
        <w:gridCol w:w="1314"/>
        <w:gridCol w:w="3136"/>
      </w:tblGrid>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5" w:id="114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49"/>
        </w:tc>
        <w:tc>
          <w:tcPr>
            <w:tcW w:w="3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9" w:id="115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50"/>
        </w:tc>
        <w:tc>
          <w:tcPr>
            <w:tcW w:w="3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рынке услуги за предыдущие 5 лет (не более 5 баллов)</w:t>
            </w:r>
          </w:p>
        </w:tc>
        <w:tc>
          <w:tcPr>
            <w:tcW w:w="26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организации питания обучающихся и воспитанников государственных организациях образования – 1 балл за каждые 8 месяцев</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организации питания на других объектах общественного питания – 1 балл за каждые 12 месяцев</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115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151"/>
        </w:tc>
        <w:tc>
          <w:tcPr>
            <w:tcW w:w="3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6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0" w:id="115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152"/>
        </w:tc>
        <w:tc>
          <w:tcPr>
            <w:tcW w:w="3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системы менеджмента качества, применительно к услугам по организации питания</w:t>
            </w:r>
          </w:p>
        </w:tc>
        <w:tc>
          <w:tcPr>
            <w:tcW w:w="26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5" w:id="115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153"/>
        </w:tc>
        <w:tc>
          <w:tcPr>
            <w:tcW w:w="3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повара,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 (не более 10 баллов)</w:t>
            </w:r>
          </w:p>
        </w:tc>
        <w:tc>
          <w:tcPr>
            <w:tcW w:w="26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специальное образование (в случае получения документа об образовании до 27 июля 2007 года) или техническое и профессиональное образование разряд 5 и более и (или) высшее образование (3 балла)</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 w:id="115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154"/>
        </w:tc>
        <w:tc>
          <w:tcPr>
            <w:tcW w:w="3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диетолога или диетической сестры, имеющего медицинское образование и квалификацию в области диетологии и (или) медицинское образование с прохождением повышения квалификации (переподготовкой) в области диетологии (не более 1 балла)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(0 баллов)</w:t>
            </w:r>
          </w:p>
        </w:tc>
        <w:tc>
          <w:tcPr>
            <w:tcW w:w="3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балла)</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115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155"/>
        </w:tc>
        <w:tc>
          <w:tcPr>
            <w:tcW w:w="3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заведующего производством,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технолога (в области общественного питания) (не более 2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(2 балл)</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1" w:id="115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156"/>
        </w:tc>
        <w:tc>
          <w:tcPr>
            <w:tcW w:w="36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(не более 3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3 балла</w:t>
            </w:r>
          </w:p>
        </w:tc>
      </w:tr>
    </w:tbl>
    <w:bookmarkStart w:name="z1456" w:id="1157"/>
    <w:p>
      <w:pPr>
        <w:spacing w:after="0"/>
        <w:ind w:left="0"/>
        <w:jc w:val="both"/>
      </w:pPr>
      <w:r>
        <w:rPr>
          <w:rFonts w:ascii="Times New Roman"/>
          <w:b w:val="false"/>
          <w:i w:val="false"/>
          <w:color w:val="000000"/>
          <w:sz w:val="28"/>
        </w:rPr>
        <w:t>
      Примечание:</w:t>
      </w:r>
    </w:p>
    <w:bookmarkEnd w:id="1157"/>
    <w:bookmarkStart w:name="z1457" w:id="1158"/>
    <w:p>
      <w:pPr>
        <w:spacing w:after="0"/>
        <w:ind w:left="0"/>
        <w:jc w:val="both"/>
      </w:pPr>
      <w:r>
        <w:rPr>
          <w:rFonts w:ascii="Times New Roman"/>
          <w:b w:val="false"/>
          <w:i w:val="false"/>
          <w:color w:val="000000"/>
          <w:sz w:val="28"/>
        </w:rPr>
        <w:t>
      - по пункту 1 наличие опыта работы за предыдущие 5 лет, предшествующие текущему году:</w:t>
      </w:r>
    </w:p>
    <w:bookmarkEnd w:id="1158"/>
    <w:bookmarkStart w:name="z1458" w:id="1159"/>
    <w:p>
      <w:pPr>
        <w:spacing w:after="0"/>
        <w:ind w:left="0"/>
        <w:jc w:val="both"/>
      </w:pPr>
      <w:r>
        <w:rPr>
          <w:rFonts w:ascii="Times New Roman"/>
          <w:b w:val="false"/>
          <w:i w:val="false"/>
          <w:color w:val="000000"/>
          <w:sz w:val="28"/>
        </w:rPr>
        <w:t>
      по организации питания обучающихся и воспитанников в государственных организациях образования подтверждается копиями ранее заключенных договоров, актами оказанных услуг и счет-фактурами за последний месяц исполнения данных договоров, копиями договоров имущественного найма (аренды) столовых государственных юридических лиц;</w:t>
      </w:r>
    </w:p>
    <w:bookmarkEnd w:id="1159"/>
    <w:bookmarkStart w:name="z1459" w:id="1160"/>
    <w:p>
      <w:pPr>
        <w:spacing w:after="0"/>
        <w:ind w:left="0"/>
        <w:jc w:val="both"/>
      </w:pPr>
      <w:r>
        <w:rPr>
          <w:rFonts w:ascii="Times New Roman"/>
          <w:b w:val="false"/>
          <w:i w:val="false"/>
          <w:color w:val="000000"/>
          <w:sz w:val="28"/>
        </w:rPr>
        <w:t>
      по организации питания на других объектах общественного питания:</w:t>
      </w:r>
    </w:p>
    <w:bookmarkEnd w:id="1160"/>
    <w:bookmarkStart w:name="z1460" w:id="1161"/>
    <w:p>
      <w:pPr>
        <w:spacing w:after="0"/>
        <w:ind w:left="0"/>
        <w:jc w:val="both"/>
      </w:pPr>
      <w:r>
        <w:rPr>
          <w:rFonts w:ascii="Times New Roman"/>
          <w:b w:val="false"/>
          <w:i w:val="false"/>
          <w:color w:val="000000"/>
          <w:sz w:val="28"/>
        </w:rPr>
        <w:t>
      при предоставлении услуги - копиями ранее заключенных договоров, актами оказанных услуг и счет-фактурами за последний месяц исполнения данных договоров, копиями санитарно-эпидемиологического заключения о соответствии (несоответствии) объекта нормативным правовым актам в сфере санитарно-эпидемиологического благополучия населения;</w:t>
      </w:r>
    </w:p>
    <w:bookmarkEnd w:id="1161"/>
    <w:bookmarkStart w:name="z1461" w:id="1162"/>
    <w:p>
      <w:pPr>
        <w:spacing w:after="0"/>
        <w:ind w:left="0"/>
        <w:jc w:val="both"/>
      </w:pPr>
      <w:r>
        <w:rPr>
          <w:rFonts w:ascii="Times New Roman"/>
          <w:b w:val="false"/>
          <w:i w:val="false"/>
          <w:color w:val="000000"/>
          <w:sz w:val="28"/>
        </w:rPr>
        <w:t>
      организации питания на других объектах общепита – копиями подтверждающих правоустанавливающих документов на объект общепита (собственное, аренда, безвозмездное пользование, доверительное управление и т.д.) с приложением санитарно-эпидемиологического заключения о соответствии (несоответствии) объекта нормативным правовым актам в сфере санитарно-эпидемиологического благополучия населения.</w:t>
      </w:r>
    </w:p>
    <w:bookmarkEnd w:id="1162"/>
    <w:bookmarkStart w:name="z1462" w:id="1163"/>
    <w:p>
      <w:pPr>
        <w:spacing w:after="0"/>
        <w:ind w:left="0"/>
        <w:jc w:val="both"/>
      </w:pPr>
      <w:r>
        <w:rPr>
          <w:rFonts w:ascii="Times New Roman"/>
          <w:b w:val="false"/>
          <w:i w:val="false"/>
          <w:color w:val="000000"/>
          <w:sz w:val="28"/>
        </w:rPr>
        <w:t>
      При этом при оказании услуги одновременно в течение одного периода в нескольких организациях образования и (или) в сфере общественного питания данные не суммируются. В случае предоставления подтверждающих документов об оказании услуги, одновременно в течение одного периода в организации образования и в сфере общественного питания учитывается опыт работы в организации образования. Не допускается суммирование опыта работы в организации образования и в сфере общественного питания.</w:t>
      </w:r>
    </w:p>
    <w:bookmarkEnd w:id="1163"/>
    <w:bookmarkStart w:name="z1463" w:id="1164"/>
    <w:p>
      <w:pPr>
        <w:spacing w:after="0"/>
        <w:ind w:left="0"/>
        <w:jc w:val="both"/>
      </w:pPr>
      <w:r>
        <w:rPr>
          <w:rFonts w:ascii="Times New Roman"/>
          <w:b w:val="false"/>
          <w:i w:val="false"/>
          <w:color w:val="000000"/>
          <w:sz w:val="28"/>
        </w:rPr>
        <w:t>
      - по пунктам 2, 3: подтверждается копиями сертификатов, в случае действительности сертификатов на момент подачи заявки;</w:t>
      </w:r>
    </w:p>
    <w:bookmarkEnd w:id="1164"/>
    <w:bookmarkStart w:name="z1464" w:id="1165"/>
    <w:p>
      <w:pPr>
        <w:spacing w:after="0"/>
        <w:ind w:left="0"/>
        <w:jc w:val="both"/>
      </w:pPr>
      <w:r>
        <w:rPr>
          <w:rFonts w:ascii="Times New Roman"/>
          <w:b w:val="false"/>
          <w:i w:val="false"/>
          <w:color w:val="000000"/>
          <w:sz w:val="28"/>
        </w:rPr>
        <w:t xml:space="preserve">
      - по пунктам 4, 5, 6: выставляются соответствующие баллы при представлении копий подтверждающих документов о трудовой деятельности работников у потенциального поставщика на момент подачи заявки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РК, профессионального образования согласно ЗРК "</w:t>
      </w:r>
      <w:r>
        <w:rPr>
          <w:rFonts w:ascii="Times New Roman"/>
          <w:b w:val="false"/>
          <w:i w:val="false"/>
          <w:color w:val="000000"/>
          <w:sz w:val="28"/>
        </w:rPr>
        <w:t>Об образовании</w:t>
      </w:r>
      <w:r>
        <w:rPr>
          <w:rFonts w:ascii="Times New Roman"/>
          <w:b w:val="false"/>
          <w:i w:val="false"/>
          <w:color w:val="000000"/>
          <w:sz w:val="28"/>
        </w:rPr>
        <w:t>", разряда, а также документа, удостоверяющего личность специалиста.</w:t>
      </w:r>
    </w:p>
    <w:bookmarkEnd w:id="1165"/>
    <w:bookmarkStart w:name="z1465" w:id="1166"/>
    <w:p>
      <w:pPr>
        <w:spacing w:after="0"/>
        <w:ind w:left="0"/>
        <w:jc w:val="both"/>
      </w:pPr>
      <w:r>
        <w:rPr>
          <w:rFonts w:ascii="Times New Roman"/>
          <w:b w:val="false"/>
          <w:i w:val="false"/>
          <w:color w:val="000000"/>
          <w:sz w:val="28"/>
        </w:rPr>
        <w:t xml:space="preserve">
      При наличии образования с присуждением квалификации повара повышение квалификации (разряда) повара подтверждается электронной копией документа, установленного уполномоченным органом образца. </w:t>
      </w:r>
    </w:p>
    <w:bookmarkEnd w:id="1166"/>
    <w:bookmarkStart w:name="z1466" w:id="1167"/>
    <w:p>
      <w:pPr>
        <w:spacing w:after="0"/>
        <w:ind w:left="0"/>
        <w:jc w:val="both"/>
      </w:pPr>
      <w:r>
        <w:rPr>
          <w:rFonts w:ascii="Times New Roman"/>
          <w:b w:val="false"/>
          <w:i w:val="false"/>
          <w:color w:val="000000"/>
          <w:sz w:val="28"/>
        </w:rPr>
        <w:t>
      При наличии медицинского образования повышение квалификации или переподготовка в области диетологии подтверждается электронной копией документа, установленного уполномоченным органом образца;</w:t>
      </w:r>
    </w:p>
    <w:bookmarkEnd w:id="1167"/>
    <w:bookmarkStart w:name="z1467" w:id="1168"/>
    <w:p>
      <w:pPr>
        <w:spacing w:after="0"/>
        <w:ind w:left="0"/>
        <w:jc w:val="both"/>
      </w:pPr>
      <w:r>
        <w:rPr>
          <w:rFonts w:ascii="Times New Roman"/>
          <w:b w:val="false"/>
          <w:i w:val="false"/>
          <w:color w:val="000000"/>
          <w:sz w:val="28"/>
        </w:rPr>
        <w:t>
      - по пункту 7 выставляются соответствующие баллы при представлении налоговой отчетности за предшествующий период предыдущего года, подтверждающей деятельность на территории соответствующей области, города республиканского значения, столицы, где проводится конкурс.</w:t>
      </w:r>
    </w:p>
    <w:bookmarkEnd w:id="1168"/>
    <w:bookmarkStart w:name="z1468" w:id="1169"/>
    <w:p>
      <w:pPr>
        <w:spacing w:after="0"/>
        <w:ind w:left="0"/>
        <w:jc w:val="both"/>
      </w:pPr>
      <w:r>
        <w:rPr>
          <w:rFonts w:ascii="Times New Roman"/>
          <w:b w:val="false"/>
          <w:i w:val="false"/>
          <w:color w:val="000000"/>
          <w:sz w:val="28"/>
        </w:rPr>
        <w:t>
      В случае совмещения одним сотрудником нескольких должностей баллы выставляются только по одному из критериев.</w:t>
      </w:r>
    </w:p>
    <w:bookmarkEnd w:id="1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71" w:id="1170"/>
    <w:p>
      <w:pPr>
        <w:spacing w:after="0"/>
        <w:ind w:left="0"/>
        <w:jc w:val="left"/>
      </w:pPr>
      <w:r>
        <w:rPr>
          <w:rFonts w:ascii="Times New Roman"/>
          <w:b/>
          <w:i w:val="false"/>
          <w:color w:val="000000"/>
        </w:rPr>
        <w:t xml:space="preserve"> Критерии выбора поставщика товаров</w:t>
      </w:r>
    </w:p>
    <w:bookmarkEnd w:id="1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55"/>
        <w:gridCol w:w="5386"/>
        <w:gridCol w:w="4146"/>
        <w:gridCol w:w="1913"/>
      </w:tblGrid>
      <w:tr>
        <w:trPr>
          <w:trHeight w:val="30" w:hRule="atLeast"/>
        </w:trPr>
        <w:tc>
          <w:tcPr>
            <w:tcW w:w="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117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71"/>
        </w:tc>
        <w:tc>
          <w:tcPr>
            <w:tcW w:w="5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w:t>
            </w:r>
          </w:p>
        </w:tc>
      </w:tr>
      <w:tr>
        <w:trPr>
          <w:trHeight w:val="30" w:hRule="atLeast"/>
        </w:trPr>
        <w:tc>
          <w:tcPr>
            <w:tcW w:w="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 w:id="117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72"/>
        </w:tc>
        <w:tc>
          <w:tcPr>
            <w:tcW w:w="5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рынке товаров, являющихся предметом конкурса, за предыдущие 5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1 баллу за каждые 12 месяцев, но не более 5 баллов</w:t>
            </w:r>
          </w:p>
        </w:tc>
      </w:tr>
      <w:tr>
        <w:trPr>
          <w:trHeight w:val="30" w:hRule="atLeast"/>
        </w:trPr>
        <w:tc>
          <w:tcPr>
            <w:tcW w:w="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117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173"/>
        </w:tc>
        <w:tc>
          <w:tcPr>
            <w:tcW w:w="5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о добровольной сертификации товара (ов), являющегося предметом конкурса (лота), для отечественного товаропроизводителя</w:t>
            </w:r>
          </w:p>
        </w:tc>
        <w:tc>
          <w:tcPr>
            <w:tcW w:w="4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(3 балла)</w:t>
            </w:r>
          </w:p>
        </w:tc>
      </w:tr>
      <w:tr>
        <w:trPr>
          <w:trHeight w:val="30" w:hRule="atLeast"/>
        </w:trPr>
        <w:tc>
          <w:tcPr>
            <w:tcW w:w="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5" w:id="117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174"/>
        </w:tc>
        <w:tc>
          <w:tcPr>
            <w:tcW w:w="5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4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0" w:id="117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175"/>
        </w:tc>
        <w:tc>
          <w:tcPr>
            <w:tcW w:w="5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 </w:t>
            </w:r>
          </w:p>
        </w:tc>
        <w:tc>
          <w:tcPr>
            <w:tcW w:w="4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(1 балл)</w:t>
            </w:r>
          </w:p>
        </w:tc>
      </w:tr>
      <w:tr>
        <w:trPr>
          <w:trHeight w:val="30" w:hRule="atLeast"/>
        </w:trPr>
        <w:tc>
          <w:tcPr>
            <w:tcW w:w="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117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176"/>
        </w:tc>
        <w:tc>
          <w:tcPr>
            <w:tcW w:w="5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доставки продуктов питания специализированным автотранспортом (не более 3 баллов)</w:t>
            </w:r>
          </w:p>
        </w:tc>
        <w:tc>
          <w:tcPr>
            <w:tcW w:w="4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транспорта на основании договора аренды, безвозмездного пользования, лизинга и т.д. (2 балла)</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транспорта (3 баллов)</w:t>
            </w:r>
          </w:p>
        </w:tc>
      </w:tr>
      <w:tr>
        <w:trPr>
          <w:trHeight w:val="30" w:hRule="atLeast"/>
        </w:trPr>
        <w:tc>
          <w:tcPr>
            <w:tcW w:w="8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117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177"/>
        </w:tc>
        <w:tc>
          <w:tcPr>
            <w:tcW w:w="5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 (не более 3 баллов)</w:t>
            </w:r>
          </w:p>
        </w:tc>
        <w:tc>
          <w:tcPr>
            <w:tcW w:w="4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 0 баллов</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3 балла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1178"/>
          <w:p>
            <w:pPr>
              <w:spacing w:after="20"/>
              <w:ind w:left="20"/>
              <w:jc w:val="both"/>
            </w:pPr>
            <w:r>
              <w:rPr>
                <w:rFonts w:ascii="Times New Roman"/>
                <w:b w:val="false"/>
                <w:i w:val="false"/>
                <w:color w:val="000000"/>
                <w:sz w:val="20"/>
              </w:rPr>
              <w:t>
 </w:t>
            </w:r>
            <w:r>
              <w:br/>
            </w:r>
            <w:r>
              <w:rPr>
                <w:rFonts w:ascii="Times New Roman"/>
                <w:b w:val="false"/>
                <w:i w:val="false"/>
                <w:color w:val="000000"/>
                <w:sz w:val="20"/>
              </w:rPr>
              <w:t>
Примечание:</w:t>
            </w:r>
            <w:r>
              <w:br/>
            </w:r>
            <w:r>
              <w:rPr>
                <w:rFonts w:ascii="Times New Roman"/>
                <w:b w:val="false"/>
                <w:i w:val="false"/>
                <w:color w:val="000000"/>
                <w:sz w:val="20"/>
              </w:rPr>
              <w:t>
</w:t>
            </w:r>
            <w:r>
              <w:rPr>
                <w:rFonts w:ascii="Times New Roman"/>
                <w:b w:val="false"/>
                <w:i w:val="false"/>
                <w:color w:val="000000"/>
                <w:sz w:val="20"/>
              </w:rPr>
              <w:t>– по пункту 1 наличие опыта работы за предыдущие 5 лет, предшествующие текущему году – подтверждается копиями ранее заключенных договоров с указанием периода поставки товаров, актами приема-передачи товаров за последний месяц исполнения данных договоров;</w:t>
            </w:r>
            <w:r>
              <w:br/>
            </w:r>
            <w:r>
              <w:rPr>
                <w:rFonts w:ascii="Times New Roman"/>
                <w:b w:val="false"/>
                <w:i w:val="false"/>
                <w:color w:val="000000"/>
                <w:sz w:val="20"/>
              </w:rPr>
              <w:t>
</w:t>
            </w:r>
            <w:r>
              <w:rPr>
                <w:rFonts w:ascii="Times New Roman"/>
                <w:b w:val="false"/>
                <w:i w:val="false"/>
                <w:color w:val="000000"/>
                <w:sz w:val="20"/>
              </w:rPr>
              <w:t>– по пункту 2 – в случае участия потенциального поставщика в объединенном лоте баллы выставляются при предоставлении документа о добровольной сертификации товара (ов) потенциальным поставщиком – отечественным товаропроизводителем на не менее 20% (двадцати процентов) товаров данного конкурса (лота);</w:t>
            </w:r>
            <w:r>
              <w:br/>
            </w:r>
            <w:r>
              <w:rPr>
                <w:rFonts w:ascii="Times New Roman"/>
                <w:b w:val="false"/>
                <w:i w:val="false"/>
                <w:color w:val="000000"/>
                <w:sz w:val="20"/>
              </w:rPr>
              <w:t>
</w:t>
            </w:r>
            <w:r>
              <w:rPr>
                <w:rFonts w:ascii="Times New Roman"/>
                <w:b w:val="false"/>
                <w:i w:val="false"/>
                <w:color w:val="000000"/>
                <w:sz w:val="20"/>
              </w:rPr>
              <w:t>– по пункту 5 выставляются соответствующие баллы при предоставлении документов на наличие специализированного транспорта соответствующего требованиям Санитарных правил "Санитарно-эпидемиологические требования к транспортным средствам для перевозки пассажиров и грузов", утвержденных приказом Министра здравоохранения Республики Казахстан от 11 января 2021 года № ҚР ДСМ-5, справки, заверенной подписью потенциального поставщика, в которой потенциальный поставщик подтверждает соответствие автотранспорта требованиям к специализированному автотранспорту (с указанием технических характеристик автотранспорта, сведений технического паспорта к автотранспорту (№, дата выдачи, марка автотранспорта, государственный регистрационный номер автотранспорта, владелец);</w:t>
            </w:r>
            <w:r>
              <w:br/>
            </w:r>
            <w:r>
              <w:rPr>
                <w:rFonts w:ascii="Times New Roman"/>
                <w:b w:val="false"/>
                <w:i w:val="false"/>
                <w:color w:val="000000"/>
                <w:sz w:val="20"/>
              </w:rPr>
              <w:t>
– по пункту 6 выставляются соответствующие баллы при представлении налоговой отчетности за предшествующий период предыдущего года, подтверждающей деятельность на территории соответствующей области, города республиканского значения, столицы, где проводится конкурс.</w:t>
            </w:r>
          </w:p>
          <w:bookmarkEnd w:id="1178"/>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bl>
    <w:bookmarkStart w:name="z1512" w:id="1179"/>
    <w:p>
      <w:pPr>
        <w:spacing w:after="0"/>
        <w:ind w:left="0"/>
        <w:jc w:val="left"/>
      </w:pPr>
      <w:r>
        <w:rPr>
          <w:rFonts w:ascii="Times New Roman"/>
          <w:b/>
          <w:i w:val="false"/>
          <w:color w:val="000000"/>
        </w:rPr>
        <w:t xml:space="preserve">                    Типовой договор об оказании услуги</w:t>
      </w:r>
    </w:p>
    <w:bookmarkEnd w:id="1179"/>
    <w:bookmarkStart w:name="z1513" w:id="1180"/>
    <w:p>
      <w:pPr>
        <w:spacing w:after="0"/>
        <w:ind w:left="0"/>
        <w:jc w:val="both"/>
      </w:pPr>
      <w:r>
        <w:rPr>
          <w:rFonts w:ascii="Times New Roman"/>
          <w:b w:val="false"/>
          <w:i w:val="false"/>
          <w:color w:val="000000"/>
          <w:sz w:val="28"/>
        </w:rPr>
        <w:t>
      ______________________ "___" ___________ ______ г.</w:t>
      </w:r>
    </w:p>
    <w:bookmarkEnd w:id="1180"/>
    <w:bookmarkStart w:name="z1514" w:id="1181"/>
    <w:p>
      <w:pPr>
        <w:spacing w:after="0"/>
        <w:ind w:left="0"/>
        <w:jc w:val="both"/>
      </w:pPr>
      <w:r>
        <w:rPr>
          <w:rFonts w:ascii="Times New Roman"/>
          <w:b w:val="false"/>
          <w:i w:val="false"/>
          <w:color w:val="000000"/>
          <w:sz w:val="28"/>
        </w:rPr>
        <w:t>
      (место проведения)</w:t>
      </w:r>
    </w:p>
    <w:bookmarkEnd w:id="1181"/>
    <w:bookmarkStart w:name="z1515" w:id="1182"/>
    <w:p>
      <w:pPr>
        <w:spacing w:after="0"/>
        <w:ind w:left="0"/>
        <w:jc w:val="both"/>
      </w:pPr>
      <w:r>
        <w:rPr>
          <w:rFonts w:ascii="Times New Roman"/>
          <w:b w:val="false"/>
          <w:i w:val="false"/>
          <w:color w:val="000000"/>
          <w:sz w:val="28"/>
        </w:rPr>
        <w:t>
      ____________________________, именуемый (ое) (ая) (указать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(ое) (ая) в дальнейшем Поставщик, в лице ___________, (должность, фамилия, имя, отчество (при его наличии) руководителя) действующего на основании_____(копия Устава и другие) с другой стороны, на основании протокола об итогах конкурса по выбору поставщика услуги, состоявшегося "___"____20___ года заключили настоящий Договор об оказании услуги (далее - Договор) и пришли к соглашению о нижеследующем:</w:t>
      </w:r>
    </w:p>
    <w:bookmarkEnd w:id="1182"/>
    <w:bookmarkStart w:name="z1516" w:id="1183"/>
    <w:p>
      <w:pPr>
        <w:spacing w:after="0"/>
        <w:ind w:left="0"/>
        <w:jc w:val="both"/>
      </w:pPr>
      <w:r>
        <w:rPr>
          <w:rFonts w:ascii="Times New Roman"/>
          <w:b w:val="false"/>
          <w:i w:val="false"/>
          <w:color w:val="000000"/>
          <w:sz w:val="28"/>
        </w:rPr>
        <w:t>
      1. Предмет Договора</w:t>
      </w:r>
    </w:p>
    <w:bookmarkEnd w:id="1183"/>
    <w:bookmarkStart w:name="z1517" w:id="1184"/>
    <w:p>
      <w:pPr>
        <w:spacing w:after="0"/>
        <w:ind w:left="0"/>
        <w:jc w:val="both"/>
      </w:pPr>
      <w:r>
        <w:rPr>
          <w:rFonts w:ascii="Times New Roman"/>
          <w:b w:val="false"/>
          <w:i w:val="false"/>
          <w:color w:val="000000"/>
          <w:sz w:val="28"/>
        </w:rPr>
        <w:t>
      1.1. Поставщик обязуется оказать Услугу (и) согласно условиям, требованиям и по ценам, указанным в техническом задании, являющимся неотъемлемой его частью, а Заказчик обязуется принять оказанную (ые) Услугу(и) и оплатить за нее на условиях настоящего Договора при условии надлежащего исполнения Поставщиком своих обязательств по Договору:</w:t>
      </w:r>
    </w:p>
    <w:bookmarkEnd w:id="1184"/>
    <w:bookmarkStart w:name="z1518" w:id="1185"/>
    <w:p>
      <w:pPr>
        <w:spacing w:after="0"/>
        <w:ind w:left="0"/>
        <w:jc w:val="both"/>
      </w:pPr>
      <w:r>
        <w:rPr>
          <w:rFonts w:ascii="Times New Roman"/>
          <w:b w:val="false"/>
          <w:i w:val="false"/>
          <w:color w:val="000000"/>
          <w:sz w:val="28"/>
        </w:rPr>
        <w:t>
      по специфике "Код специфики" - "Краткое описание предмета договора по специфике №";</w:t>
      </w:r>
    </w:p>
    <w:bookmarkEnd w:id="1185"/>
    <w:bookmarkStart w:name="z1519" w:id="1186"/>
    <w:p>
      <w:pPr>
        <w:spacing w:after="0"/>
        <w:ind w:left="0"/>
        <w:jc w:val="both"/>
      </w:pPr>
      <w:r>
        <w:rPr>
          <w:rFonts w:ascii="Times New Roman"/>
          <w:b w:val="false"/>
          <w:i w:val="false"/>
          <w:color w:val="000000"/>
          <w:sz w:val="28"/>
        </w:rPr>
        <w:t>
      …</w:t>
      </w:r>
    </w:p>
    <w:bookmarkEnd w:id="1186"/>
    <w:bookmarkStart w:name="z1520" w:id="1187"/>
    <w:p>
      <w:pPr>
        <w:spacing w:after="0"/>
        <w:ind w:left="0"/>
        <w:jc w:val="both"/>
      </w:pPr>
      <w:r>
        <w:rPr>
          <w:rFonts w:ascii="Times New Roman"/>
          <w:b w:val="false"/>
          <w:i w:val="false"/>
          <w:color w:val="000000"/>
          <w:sz w:val="28"/>
        </w:rPr>
        <w:t>
      по специфике "Код специфики" - "Краткое описание предмета договора по специфике №".</w:t>
      </w:r>
    </w:p>
    <w:bookmarkEnd w:id="1187"/>
    <w:bookmarkStart w:name="z1521" w:id="1188"/>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1188"/>
    <w:bookmarkStart w:name="z1522" w:id="1189"/>
    <w:p>
      <w:pPr>
        <w:spacing w:after="0"/>
        <w:ind w:left="0"/>
        <w:jc w:val="both"/>
      </w:pPr>
      <w:r>
        <w:rPr>
          <w:rFonts w:ascii="Times New Roman"/>
          <w:b w:val="false"/>
          <w:i w:val="false"/>
          <w:color w:val="000000"/>
          <w:sz w:val="28"/>
        </w:rPr>
        <w:t>
      1) настоящий Договор;</w:t>
      </w:r>
    </w:p>
    <w:bookmarkEnd w:id="1189"/>
    <w:bookmarkStart w:name="z1523" w:id="1190"/>
    <w:p>
      <w:pPr>
        <w:spacing w:after="0"/>
        <w:ind w:left="0"/>
        <w:jc w:val="both"/>
      </w:pPr>
      <w:r>
        <w:rPr>
          <w:rFonts w:ascii="Times New Roman"/>
          <w:b w:val="false"/>
          <w:i w:val="false"/>
          <w:color w:val="000000"/>
          <w:sz w:val="28"/>
        </w:rPr>
        <w:t>
      2) техническое задание;</w:t>
      </w:r>
    </w:p>
    <w:bookmarkEnd w:id="1190"/>
    <w:bookmarkStart w:name="z1524" w:id="1191"/>
    <w:p>
      <w:pPr>
        <w:spacing w:after="0"/>
        <w:ind w:left="0"/>
        <w:jc w:val="both"/>
      </w:pPr>
      <w:r>
        <w:rPr>
          <w:rFonts w:ascii="Times New Roman"/>
          <w:b w:val="false"/>
          <w:i w:val="false"/>
          <w:color w:val="000000"/>
          <w:sz w:val="28"/>
        </w:rPr>
        <w:t>
      3) обеспечение исполнения Договора.</w:t>
      </w:r>
    </w:p>
    <w:bookmarkEnd w:id="1191"/>
    <w:bookmarkStart w:name="z1525" w:id="1192"/>
    <w:p>
      <w:pPr>
        <w:spacing w:after="0"/>
        <w:ind w:left="0"/>
        <w:jc w:val="both"/>
      </w:pPr>
      <w:r>
        <w:rPr>
          <w:rFonts w:ascii="Times New Roman"/>
          <w:b w:val="false"/>
          <w:i w:val="false"/>
          <w:color w:val="000000"/>
          <w:sz w:val="28"/>
        </w:rPr>
        <w:t>
      1.3. В данном Договоре нижеперечисленные понятия имеют следующее толкование:</w:t>
      </w:r>
    </w:p>
    <w:bookmarkEnd w:id="1192"/>
    <w:bookmarkStart w:name="z1526" w:id="1193"/>
    <w:p>
      <w:pPr>
        <w:spacing w:after="0"/>
        <w:ind w:left="0"/>
        <w:jc w:val="both"/>
      </w:pPr>
      <w:r>
        <w:rPr>
          <w:rFonts w:ascii="Times New Roman"/>
          <w:b w:val="false"/>
          <w:i w:val="false"/>
          <w:color w:val="000000"/>
          <w:sz w:val="28"/>
        </w:rPr>
        <w:t>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bookmarkEnd w:id="1193"/>
    <w:bookmarkStart w:name="z1527" w:id="1194"/>
    <w:p>
      <w:pPr>
        <w:spacing w:after="0"/>
        <w:ind w:left="0"/>
        <w:jc w:val="both"/>
      </w:pPr>
      <w:r>
        <w:rPr>
          <w:rFonts w:ascii="Times New Roman"/>
          <w:b w:val="false"/>
          <w:i w:val="false"/>
          <w:color w:val="000000"/>
          <w:sz w:val="28"/>
        </w:rPr>
        <w:t>
      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
    <w:bookmarkEnd w:id="1194"/>
    <w:bookmarkStart w:name="z1528" w:id="1195"/>
    <w:p>
      <w:pPr>
        <w:spacing w:after="0"/>
        <w:ind w:left="0"/>
        <w:jc w:val="both"/>
      </w:pPr>
      <w:r>
        <w:rPr>
          <w:rFonts w:ascii="Times New Roman"/>
          <w:b w:val="false"/>
          <w:i w:val="false"/>
          <w:color w:val="000000"/>
          <w:sz w:val="28"/>
        </w:rPr>
        <w:t>
      3) "Заказчик" – орган или организация среднего образования;</w:t>
      </w:r>
    </w:p>
    <w:bookmarkEnd w:id="1195"/>
    <w:bookmarkStart w:name="z1529" w:id="1196"/>
    <w:p>
      <w:pPr>
        <w:spacing w:after="0"/>
        <w:ind w:left="0"/>
        <w:jc w:val="both"/>
      </w:pPr>
      <w:r>
        <w:rPr>
          <w:rFonts w:ascii="Times New Roman"/>
          <w:b w:val="false"/>
          <w:i w:val="false"/>
          <w:color w:val="000000"/>
          <w:sz w:val="28"/>
        </w:rPr>
        <w:t>
      4) "Поставщик" – физическое лицо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bookmarkEnd w:id="1196"/>
    <w:bookmarkStart w:name="z1530" w:id="1197"/>
    <w:p>
      <w:pPr>
        <w:spacing w:after="0"/>
        <w:ind w:left="0"/>
        <w:jc w:val="both"/>
      </w:pPr>
      <w:r>
        <w:rPr>
          <w:rFonts w:ascii="Times New Roman"/>
          <w:b w:val="false"/>
          <w:i w:val="false"/>
          <w:color w:val="000000"/>
          <w:sz w:val="28"/>
        </w:rPr>
        <w:t>
      5)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bookmarkEnd w:id="1197"/>
    <w:bookmarkStart w:name="z1531" w:id="1198"/>
    <w:p>
      <w:pPr>
        <w:spacing w:after="0"/>
        <w:ind w:left="0"/>
        <w:jc w:val="both"/>
      </w:pPr>
      <w:r>
        <w:rPr>
          <w:rFonts w:ascii="Times New Roman"/>
          <w:b w:val="false"/>
          <w:i w:val="false"/>
          <w:color w:val="000000"/>
          <w:sz w:val="28"/>
        </w:rPr>
        <w:t>
      6) "Цена Договора" – сумма, выплаченная Заказчиком Поставщику в рамках Договора за полное выполнение своих договорных обязательств.</w:t>
      </w:r>
    </w:p>
    <w:bookmarkEnd w:id="1198"/>
    <w:bookmarkStart w:name="z1532" w:id="1199"/>
    <w:p>
      <w:pPr>
        <w:spacing w:after="0"/>
        <w:ind w:left="0"/>
        <w:jc w:val="both"/>
      </w:pPr>
      <w:r>
        <w:rPr>
          <w:rFonts w:ascii="Times New Roman"/>
          <w:b w:val="false"/>
          <w:i w:val="false"/>
          <w:color w:val="000000"/>
          <w:sz w:val="28"/>
        </w:rPr>
        <w:t>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bookmarkEnd w:id="1199"/>
    <w:bookmarkStart w:name="z1533" w:id="1200"/>
    <w:p>
      <w:pPr>
        <w:spacing w:after="0"/>
        <w:ind w:left="0"/>
        <w:jc w:val="both"/>
      </w:pPr>
      <w:r>
        <w:rPr>
          <w:rFonts w:ascii="Times New Roman"/>
          <w:b w:val="false"/>
          <w:i w:val="false"/>
          <w:color w:val="000000"/>
          <w:sz w:val="28"/>
        </w:rPr>
        <w:t>
      2. Сумма Договора и условия оплаты</w:t>
      </w:r>
    </w:p>
    <w:bookmarkEnd w:id="1200"/>
    <w:bookmarkStart w:name="z1534" w:id="1201"/>
    <w:p>
      <w:pPr>
        <w:spacing w:after="0"/>
        <w:ind w:left="0"/>
        <w:jc w:val="both"/>
      </w:pPr>
      <w:r>
        <w:rPr>
          <w:rFonts w:ascii="Times New Roman"/>
          <w:b w:val="false"/>
          <w:i w:val="false"/>
          <w:color w:val="000000"/>
          <w:sz w:val="28"/>
        </w:rPr>
        <w:t>
      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bookmarkEnd w:id="1201"/>
    <w:bookmarkStart w:name="z1535" w:id="1202"/>
    <w:p>
      <w:pPr>
        <w:spacing w:after="0"/>
        <w:ind w:left="0"/>
        <w:jc w:val="both"/>
      </w:pPr>
      <w:r>
        <w:rPr>
          <w:rFonts w:ascii="Times New Roman"/>
          <w:b w:val="false"/>
          <w:i w:val="false"/>
          <w:color w:val="000000"/>
          <w:sz w:val="28"/>
        </w:rPr>
        <w:t>
      2.2. В территориальном органе казначейства Договор подлежит регистрации на "____" год</w:t>
      </w:r>
    </w:p>
    <w:bookmarkEnd w:id="1202"/>
    <w:bookmarkStart w:name="z1536" w:id="1203"/>
    <w:p>
      <w:pPr>
        <w:spacing w:after="0"/>
        <w:ind w:left="0"/>
        <w:jc w:val="both"/>
      </w:pPr>
      <w:r>
        <w:rPr>
          <w:rFonts w:ascii="Times New Roman"/>
          <w:b w:val="false"/>
          <w:i w:val="false"/>
          <w:color w:val="000000"/>
          <w:sz w:val="28"/>
        </w:rPr>
        <w:t>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
    <w:bookmarkEnd w:id="1203"/>
    <w:bookmarkStart w:name="z1537" w:id="1204"/>
    <w:p>
      <w:pPr>
        <w:spacing w:after="0"/>
        <w:ind w:left="0"/>
        <w:jc w:val="both"/>
      </w:pPr>
      <w:r>
        <w:rPr>
          <w:rFonts w:ascii="Times New Roman"/>
          <w:b w:val="false"/>
          <w:i w:val="false"/>
          <w:color w:val="000000"/>
          <w:sz w:val="28"/>
        </w:rPr>
        <w:t>
      2.3. Оплата за оказанные Услуги производится Заказчиком путем перечисления денежных средств на расчетный счет Поставщика "условие оплаты" не позднее 30 (тридцати) календарных дней с даты подписания Сторонами акта оказанных Услуг.</w:t>
      </w:r>
    </w:p>
    <w:bookmarkEnd w:id="1204"/>
    <w:bookmarkStart w:name="z1538" w:id="1205"/>
    <w:p>
      <w:pPr>
        <w:spacing w:after="0"/>
        <w:ind w:left="0"/>
        <w:jc w:val="both"/>
      </w:pPr>
      <w:r>
        <w:rPr>
          <w:rFonts w:ascii="Times New Roman"/>
          <w:b w:val="false"/>
          <w:i w:val="false"/>
          <w:color w:val="000000"/>
          <w:sz w:val="28"/>
        </w:rPr>
        <w:t>
      Форма акта оказания Услуг предварительно согласовывается Поставщиком с Заказчиком.</w:t>
      </w:r>
    </w:p>
    <w:bookmarkEnd w:id="1205"/>
    <w:bookmarkStart w:name="z1539" w:id="1206"/>
    <w:p>
      <w:pPr>
        <w:spacing w:after="0"/>
        <w:ind w:left="0"/>
        <w:jc w:val="both"/>
      </w:pPr>
      <w:r>
        <w:rPr>
          <w:rFonts w:ascii="Times New Roman"/>
          <w:b w:val="false"/>
          <w:i w:val="false"/>
          <w:color w:val="000000"/>
          <w:sz w:val="28"/>
        </w:rPr>
        <w:t>
      2.4. Объем оказываемых услуг в количественном и стоимостном выражении оговорен в техническом задании.</w:t>
      </w:r>
    </w:p>
    <w:bookmarkEnd w:id="1206"/>
    <w:bookmarkStart w:name="z1540" w:id="1207"/>
    <w:p>
      <w:pPr>
        <w:spacing w:after="0"/>
        <w:ind w:left="0"/>
        <w:jc w:val="both"/>
      </w:pPr>
      <w:r>
        <w:rPr>
          <w:rFonts w:ascii="Times New Roman"/>
          <w:b w:val="false"/>
          <w:i w:val="false"/>
          <w:color w:val="000000"/>
          <w:sz w:val="28"/>
        </w:rPr>
        <w:t>
      3. Обязательства Сторон</w:t>
      </w:r>
    </w:p>
    <w:bookmarkEnd w:id="1207"/>
    <w:bookmarkStart w:name="z1541" w:id="1208"/>
    <w:p>
      <w:pPr>
        <w:spacing w:after="0"/>
        <w:ind w:left="0"/>
        <w:jc w:val="both"/>
      </w:pPr>
      <w:r>
        <w:rPr>
          <w:rFonts w:ascii="Times New Roman"/>
          <w:b w:val="false"/>
          <w:i w:val="false"/>
          <w:color w:val="000000"/>
          <w:sz w:val="28"/>
        </w:rPr>
        <w:t>
      3.1. Поставщик обязуется:</w:t>
      </w:r>
    </w:p>
    <w:bookmarkEnd w:id="1208"/>
    <w:bookmarkStart w:name="z1542" w:id="1209"/>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1209"/>
    <w:bookmarkStart w:name="z1543" w:id="1210"/>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оказываемых услуг требованиям, указанным в конкурсной документации, техническом задании;</w:t>
      </w:r>
    </w:p>
    <w:bookmarkEnd w:id="1210"/>
    <w:bookmarkStart w:name="z1544" w:id="1211"/>
    <w:p>
      <w:pPr>
        <w:spacing w:after="0"/>
        <w:ind w:left="0"/>
        <w:jc w:val="both"/>
      </w:pPr>
      <w:r>
        <w:rPr>
          <w:rFonts w:ascii="Times New Roman"/>
          <w:b w:val="false"/>
          <w:i w:val="false"/>
          <w:color w:val="000000"/>
          <w:sz w:val="28"/>
        </w:rPr>
        <w:t>
      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1211"/>
    <w:bookmarkStart w:name="z1545" w:id="1212"/>
    <w:p>
      <w:pPr>
        <w:spacing w:after="0"/>
        <w:ind w:left="0"/>
        <w:jc w:val="both"/>
      </w:pPr>
      <w:r>
        <w:rPr>
          <w:rFonts w:ascii="Times New Roman"/>
          <w:b w:val="false"/>
          <w:i w:val="false"/>
          <w:color w:val="000000"/>
          <w:sz w:val="28"/>
        </w:rPr>
        <w:t>
      4)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1212"/>
    <w:bookmarkStart w:name="z1546" w:id="1213"/>
    <w:p>
      <w:pPr>
        <w:spacing w:after="0"/>
        <w:ind w:left="0"/>
        <w:jc w:val="both"/>
      </w:pPr>
      <w:r>
        <w:rPr>
          <w:rFonts w:ascii="Times New Roman"/>
          <w:b w:val="false"/>
          <w:i w:val="false"/>
          <w:color w:val="000000"/>
          <w:sz w:val="28"/>
        </w:rPr>
        <w:t>
      5) по первому требованию Заказчика предоставлять информацию о ходе исполнения обязательств по Договору;</w:t>
      </w:r>
    </w:p>
    <w:bookmarkEnd w:id="1213"/>
    <w:bookmarkStart w:name="z1547" w:id="1214"/>
    <w:p>
      <w:pPr>
        <w:spacing w:after="0"/>
        <w:ind w:left="0"/>
        <w:jc w:val="both"/>
      </w:pPr>
      <w:r>
        <w:rPr>
          <w:rFonts w:ascii="Times New Roman"/>
          <w:b w:val="false"/>
          <w:i w:val="false"/>
          <w:color w:val="000000"/>
          <w:sz w:val="28"/>
        </w:rPr>
        <w:t>
      6)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bookmarkEnd w:id="1214"/>
    <w:bookmarkStart w:name="z1548" w:id="1215"/>
    <w:p>
      <w:pPr>
        <w:spacing w:after="0"/>
        <w:ind w:left="0"/>
        <w:jc w:val="both"/>
      </w:pPr>
      <w:r>
        <w:rPr>
          <w:rFonts w:ascii="Times New Roman"/>
          <w:b w:val="false"/>
          <w:i w:val="false"/>
          <w:color w:val="000000"/>
          <w:sz w:val="28"/>
        </w:rPr>
        <w:t>
      7) оформить и направить Заказчику акт оказанных услуг;</w:t>
      </w:r>
    </w:p>
    <w:bookmarkEnd w:id="1215"/>
    <w:bookmarkStart w:name="z1549" w:id="1216"/>
    <w:p>
      <w:pPr>
        <w:spacing w:after="0"/>
        <w:ind w:left="0"/>
        <w:jc w:val="both"/>
      </w:pPr>
      <w:r>
        <w:rPr>
          <w:rFonts w:ascii="Times New Roman"/>
          <w:b w:val="false"/>
          <w:i w:val="false"/>
          <w:color w:val="000000"/>
          <w:sz w:val="28"/>
        </w:rPr>
        <w:t>
      8)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1216"/>
    <w:bookmarkStart w:name="z1550" w:id="1217"/>
    <w:p>
      <w:pPr>
        <w:spacing w:after="0"/>
        <w:ind w:left="0"/>
        <w:jc w:val="both"/>
      </w:pPr>
      <w:r>
        <w:rPr>
          <w:rFonts w:ascii="Times New Roman"/>
          <w:b w:val="false"/>
          <w:i w:val="false"/>
          <w:color w:val="000000"/>
          <w:sz w:val="28"/>
        </w:rPr>
        <w:t>
      3.2. Поставщик вправе требовать от Заказчика оплату за оказанные Услуги по Договору;</w:t>
      </w:r>
    </w:p>
    <w:bookmarkEnd w:id="1217"/>
    <w:bookmarkStart w:name="z1551" w:id="1218"/>
    <w:p>
      <w:pPr>
        <w:spacing w:after="0"/>
        <w:ind w:left="0"/>
        <w:jc w:val="both"/>
      </w:pPr>
      <w:r>
        <w:rPr>
          <w:rFonts w:ascii="Times New Roman"/>
          <w:b w:val="false"/>
          <w:i w:val="false"/>
          <w:color w:val="000000"/>
          <w:sz w:val="28"/>
        </w:rPr>
        <w:t>
      3.3. Заказчик обязуется:</w:t>
      </w:r>
    </w:p>
    <w:bookmarkEnd w:id="1218"/>
    <w:bookmarkStart w:name="z1552" w:id="1219"/>
    <w:p>
      <w:pPr>
        <w:spacing w:after="0"/>
        <w:ind w:left="0"/>
        <w:jc w:val="both"/>
      </w:pPr>
      <w:r>
        <w:rPr>
          <w:rFonts w:ascii="Times New Roman"/>
          <w:b w:val="false"/>
          <w:i w:val="false"/>
          <w:color w:val="000000"/>
          <w:sz w:val="28"/>
        </w:rPr>
        <w:t>
      1) обеспечить доступ специалистов Поставщика для оказания услуг;</w:t>
      </w:r>
    </w:p>
    <w:bookmarkEnd w:id="1219"/>
    <w:bookmarkStart w:name="z1553" w:id="1220"/>
    <w:p>
      <w:pPr>
        <w:spacing w:after="0"/>
        <w:ind w:left="0"/>
        <w:jc w:val="both"/>
      </w:pPr>
      <w:r>
        <w:rPr>
          <w:rFonts w:ascii="Times New Roman"/>
          <w:b w:val="false"/>
          <w:i w:val="false"/>
          <w:color w:val="000000"/>
          <w:sz w:val="28"/>
        </w:rPr>
        <w:t>
      2) при выявлении несоответствий оказанных Услуг незамедлительно письменно уведомить Поставщика;</w:t>
      </w:r>
    </w:p>
    <w:bookmarkEnd w:id="1220"/>
    <w:bookmarkStart w:name="z1554" w:id="1221"/>
    <w:p>
      <w:pPr>
        <w:spacing w:after="0"/>
        <w:ind w:left="0"/>
        <w:jc w:val="both"/>
      </w:pPr>
      <w:r>
        <w:rPr>
          <w:rFonts w:ascii="Times New Roman"/>
          <w:b w:val="false"/>
          <w:i w:val="false"/>
          <w:color w:val="000000"/>
          <w:sz w:val="28"/>
        </w:rPr>
        <w:t>
      3) при приемке Услуг подписать Акт оказанных услуг либо отказать в принятии с указанием аргументированных обоснований его непринятия;</w:t>
      </w:r>
    </w:p>
    <w:bookmarkEnd w:id="1221"/>
    <w:bookmarkStart w:name="z1555" w:id="1222"/>
    <w:p>
      <w:pPr>
        <w:spacing w:after="0"/>
        <w:ind w:left="0"/>
        <w:jc w:val="both"/>
      </w:pPr>
      <w:r>
        <w:rPr>
          <w:rFonts w:ascii="Times New Roman"/>
          <w:b w:val="false"/>
          <w:i w:val="false"/>
          <w:color w:val="000000"/>
          <w:sz w:val="28"/>
        </w:rPr>
        <w:t>
      4) 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1222"/>
    <w:bookmarkStart w:name="z1556" w:id="1223"/>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1223"/>
    <w:bookmarkStart w:name="z1557" w:id="1224"/>
    <w:p>
      <w:pPr>
        <w:spacing w:after="0"/>
        <w:ind w:left="0"/>
        <w:jc w:val="both"/>
      </w:pPr>
      <w:r>
        <w:rPr>
          <w:rFonts w:ascii="Times New Roman"/>
          <w:b w:val="false"/>
          <w:i w:val="false"/>
          <w:color w:val="000000"/>
          <w:sz w:val="28"/>
        </w:rPr>
        <w:t>
      3.4. Заказчик вправе проверять качество оказанных Услуг.</w:t>
      </w:r>
    </w:p>
    <w:bookmarkEnd w:id="1224"/>
    <w:bookmarkStart w:name="z1558" w:id="1225"/>
    <w:p>
      <w:pPr>
        <w:spacing w:after="0"/>
        <w:ind w:left="0"/>
        <w:jc w:val="both"/>
      </w:pPr>
      <w:r>
        <w:rPr>
          <w:rFonts w:ascii="Times New Roman"/>
          <w:b w:val="false"/>
          <w:i w:val="false"/>
          <w:color w:val="000000"/>
          <w:sz w:val="28"/>
        </w:rPr>
        <w:t>
      4. Проверка Услуг на соответствие техническому заданию, конкурсной заявке</w:t>
      </w:r>
    </w:p>
    <w:bookmarkEnd w:id="1225"/>
    <w:bookmarkStart w:name="z1559" w:id="1226"/>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оказываемых услуг на предмет соответствия требованиям, указанным в конкурсной документации. Заказчик должен в письменном виде своевременно уведомить Поставщика о своих представителях, определенных для этих целей.</w:t>
      </w:r>
    </w:p>
    <w:bookmarkEnd w:id="1226"/>
    <w:bookmarkStart w:name="z1560" w:id="1227"/>
    <w:p>
      <w:pPr>
        <w:spacing w:after="0"/>
        <w:ind w:left="0"/>
        <w:jc w:val="both"/>
      </w:pPr>
      <w:r>
        <w:rPr>
          <w:rFonts w:ascii="Times New Roman"/>
          <w:b w:val="false"/>
          <w:i w:val="false"/>
          <w:color w:val="000000"/>
          <w:sz w:val="28"/>
        </w:rPr>
        <w:t>
      4.2. Услуги, оказываемые в рамках настоящего Договора, должны соответствовать или быть выше стандартов, указанных в техническом задании, конкурсной заявке.</w:t>
      </w:r>
    </w:p>
    <w:bookmarkEnd w:id="1227"/>
    <w:bookmarkStart w:name="z1561" w:id="1228"/>
    <w:p>
      <w:pPr>
        <w:spacing w:after="0"/>
        <w:ind w:left="0"/>
        <w:jc w:val="both"/>
      </w:pPr>
      <w:r>
        <w:rPr>
          <w:rFonts w:ascii="Times New Roman"/>
          <w:b w:val="false"/>
          <w:i w:val="false"/>
          <w:color w:val="000000"/>
          <w:sz w:val="28"/>
        </w:rPr>
        <w:t>
      4.3. Если результаты оказанных услуг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"cрока устранения несоответствий" с момента проверки.</w:t>
      </w:r>
    </w:p>
    <w:bookmarkEnd w:id="1228"/>
    <w:bookmarkStart w:name="z1562" w:id="1229"/>
    <w:p>
      <w:pPr>
        <w:spacing w:after="0"/>
        <w:ind w:left="0"/>
        <w:jc w:val="both"/>
      </w:pPr>
      <w:r>
        <w:rPr>
          <w:rFonts w:ascii="Times New Roman"/>
          <w:b w:val="false"/>
          <w:i w:val="false"/>
          <w:color w:val="000000"/>
          <w:sz w:val="28"/>
        </w:rPr>
        <w:t>
      4.4. Ни один вышеуказанный пункт не освобождает Поставщика от других обязательств по Договору.</w:t>
      </w:r>
    </w:p>
    <w:bookmarkEnd w:id="1229"/>
    <w:bookmarkStart w:name="z1563" w:id="1230"/>
    <w:p>
      <w:pPr>
        <w:spacing w:after="0"/>
        <w:ind w:left="0"/>
        <w:jc w:val="both"/>
      </w:pPr>
      <w:r>
        <w:rPr>
          <w:rFonts w:ascii="Times New Roman"/>
          <w:b w:val="false"/>
          <w:i w:val="false"/>
          <w:color w:val="000000"/>
          <w:sz w:val="28"/>
        </w:rPr>
        <w:t>
      5. Оказание Услуг</w:t>
      </w:r>
    </w:p>
    <w:bookmarkEnd w:id="1230"/>
    <w:bookmarkStart w:name="z1564" w:id="1231"/>
    <w:p>
      <w:pPr>
        <w:spacing w:after="0"/>
        <w:ind w:left="0"/>
        <w:jc w:val="both"/>
      </w:pPr>
      <w:r>
        <w:rPr>
          <w:rFonts w:ascii="Times New Roman"/>
          <w:b w:val="false"/>
          <w:i w:val="false"/>
          <w:color w:val="000000"/>
          <w:sz w:val="28"/>
        </w:rPr>
        <w:t>
      5.1. Оказание услуг Поставщиком осуществляется в сроки, указанные в Договору.</w:t>
      </w:r>
    </w:p>
    <w:bookmarkEnd w:id="1231"/>
    <w:bookmarkStart w:name="z1565" w:id="1232"/>
    <w:p>
      <w:pPr>
        <w:spacing w:after="0"/>
        <w:ind w:left="0"/>
        <w:jc w:val="both"/>
      </w:pPr>
      <w:r>
        <w:rPr>
          <w:rFonts w:ascii="Times New Roman"/>
          <w:b w:val="false"/>
          <w:i w:val="false"/>
          <w:color w:val="000000"/>
          <w:sz w:val="28"/>
        </w:rPr>
        <w:t>
      5.2. Услуга считается оказанной при условии полной сдачи Поставщиком услуги Заказчику в точном соответствии требованиям, указанным в техническом задании.</w:t>
      </w:r>
    </w:p>
    <w:bookmarkEnd w:id="1232"/>
    <w:bookmarkStart w:name="z1566" w:id="1233"/>
    <w:p>
      <w:pPr>
        <w:spacing w:after="0"/>
        <w:ind w:left="0"/>
        <w:jc w:val="both"/>
      </w:pPr>
      <w:r>
        <w:rPr>
          <w:rFonts w:ascii="Times New Roman"/>
          <w:b w:val="false"/>
          <w:i w:val="false"/>
          <w:color w:val="000000"/>
          <w:sz w:val="28"/>
        </w:rPr>
        <w:t>
      6. Гарантия</w:t>
      </w:r>
    </w:p>
    <w:bookmarkEnd w:id="1233"/>
    <w:bookmarkStart w:name="z1567" w:id="1234"/>
    <w:p>
      <w:pPr>
        <w:spacing w:after="0"/>
        <w:ind w:left="0"/>
        <w:jc w:val="both"/>
      </w:pPr>
      <w:r>
        <w:rPr>
          <w:rFonts w:ascii="Times New Roman"/>
          <w:b w:val="false"/>
          <w:i w:val="false"/>
          <w:color w:val="000000"/>
          <w:sz w:val="28"/>
        </w:rPr>
        <w:t>
      6.1. Поставщик гарантирует обеспечение бесперебойного, качественного и своевременного оказания услуг Заказчику.</w:t>
      </w:r>
    </w:p>
    <w:bookmarkEnd w:id="1234"/>
    <w:bookmarkStart w:name="z1568" w:id="1235"/>
    <w:p>
      <w:pPr>
        <w:spacing w:after="0"/>
        <w:ind w:left="0"/>
        <w:jc w:val="both"/>
      </w:pPr>
      <w:r>
        <w:rPr>
          <w:rFonts w:ascii="Times New Roman"/>
          <w:b w:val="false"/>
          <w:i w:val="false"/>
          <w:color w:val="000000"/>
          <w:sz w:val="28"/>
        </w:rPr>
        <w:t>
      6.2.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bookmarkEnd w:id="1235"/>
    <w:bookmarkStart w:name="z1569" w:id="1236"/>
    <w:p>
      <w:pPr>
        <w:spacing w:after="0"/>
        <w:ind w:left="0"/>
        <w:jc w:val="both"/>
      </w:pPr>
      <w:r>
        <w:rPr>
          <w:rFonts w:ascii="Times New Roman"/>
          <w:b w:val="false"/>
          <w:i w:val="false"/>
          <w:color w:val="000000"/>
          <w:sz w:val="28"/>
        </w:rPr>
        <w:t>
      7. Ответственность Сторон</w:t>
      </w:r>
    </w:p>
    <w:bookmarkEnd w:id="1236"/>
    <w:bookmarkStart w:name="z1570" w:id="1237"/>
    <w:p>
      <w:pPr>
        <w:spacing w:after="0"/>
        <w:ind w:left="0"/>
        <w:jc w:val="both"/>
      </w:pPr>
      <w:r>
        <w:rPr>
          <w:rFonts w:ascii="Times New Roman"/>
          <w:b w:val="false"/>
          <w:i w:val="false"/>
          <w:color w:val="000000"/>
          <w:sz w:val="28"/>
        </w:rPr>
        <w:t>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1237"/>
    <w:bookmarkStart w:name="z1571" w:id="1238"/>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1238"/>
    <w:bookmarkStart w:name="z1572" w:id="1239"/>
    <w:p>
      <w:pPr>
        <w:spacing w:after="0"/>
        <w:ind w:left="0"/>
        <w:jc w:val="both"/>
      </w:pPr>
      <w:r>
        <w:rPr>
          <w:rFonts w:ascii="Times New Roman"/>
          <w:b w:val="false"/>
          <w:i w:val="false"/>
          <w:color w:val="000000"/>
          <w:sz w:val="28"/>
        </w:rPr>
        <w:t>
      7.3.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bookmarkEnd w:id="1239"/>
    <w:bookmarkStart w:name="z1573" w:id="1240"/>
    <w:p>
      <w:pPr>
        <w:spacing w:after="0"/>
        <w:ind w:left="0"/>
        <w:jc w:val="both"/>
      </w:pPr>
      <w:r>
        <w:rPr>
          <w:rFonts w:ascii="Times New Roman"/>
          <w:b w:val="false"/>
          <w:i w:val="false"/>
          <w:color w:val="000000"/>
          <w:sz w:val="28"/>
        </w:rPr>
        <w:t>
      7.4.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1240"/>
    <w:bookmarkStart w:name="z1574" w:id="1241"/>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1241"/>
    <w:bookmarkStart w:name="z1575" w:id="1242"/>
    <w:p>
      <w:pPr>
        <w:spacing w:after="0"/>
        <w:ind w:left="0"/>
        <w:jc w:val="both"/>
      </w:pPr>
      <w:r>
        <w:rPr>
          <w:rFonts w:ascii="Times New Roman"/>
          <w:b w:val="false"/>
          <w:i w:val="false"/>
          <w:color w:val="000000"/>
          <w:sz w:val="28"/>
        </w:rPr>
        <w:t>
      7.6. Поставщик ни полностью, ни частично не должен передавать кому-либо свои обязательства по настоящему Договору.</w:t>
      </w:r>
    </w:p>
    <w:bookmarkEnd w:id="1242"/>
    <w:bookmarkStart w:name="z1576" w:id="1243"/>
    <w:p>
      <w:pPr>
        <w:spacing w:after="0"/>
        <w:ind w:left="0"/>
        <w:jc w:val="both"/>
      </w:pPr>
      <w:r>
        <w:rPr>
          <w:rFonts w:ascii="Times New Roman"/>
          <w:b w:val="false"/>
          <w:i w:val="false"/>
          <w:color w:val="000000"/>
          <w:sz w:val="28"/>
        </w:rPr>
        <w:t>
      7.7.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bookmarkEnd w:id="1243"/>
    <w:bookmarkStart w:name="z1577" w:id="1244"/>
    <w:p>
      <w:pPr>
        <w:spacing w:after="0"/>
        <w:ind w:left="0"/>
        <w:jc w:val="both"/>
      </w:pPr>
      <w:r>
        <w:rPr>
          <w:rFonts w:ascii="Times New Roman"/>
          <w:b w:val="false"/>
          <w:i w:val="false"/>
          <w:color w:val="000000"/>
          <w:sz w:val="28"/>
        </w:rPr>
        <w:t>
      7.8.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bookmarkEnd w:id="1244"/>
    <w:bookmarkStart w:name="z1578" w:id="1245"/>
    <w:p>
      <w:pPr>
        <w:spacing w:after="0"/>
        <w:ind w:left="0"/>
        <w:jc w:val="both"/>
      </w:pPr>
      <w:r>
        <w:rPr>
          <w:rFonts w:ascii="Times New Roman"/>
          <w:b w:val="false"/>
          <w:i w:val="false"/>
          <w:color w:val="000000"/>
          <w:sz w:val="28"/>
        </w:rPr>
        <w:t>
      7.9. В случае не исполнения либо ненадлежащим образом исполнения своих обязательств по заключенным с поставщиком договорам о приобретении услуг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услуг, связанных с обеспечением питания детей.</w:t>
      </w:r>
    </w:p>
    <w:bookmarkEnd w:id="1245"/>
    <w:bookmarkStart w:name="z1579" w:id="1246"/>
    <w:p>
      <w:pPr>
        <w:spacing w:after="0"/>
        <w:ind w:left="0"/>
        <w:jc w:val="both"/>
      </w:pPr>
      <w:r>
        <w:rPr>
          <w:rFonts w:ascii="Times New Roman"/>
          <w:b w:val="false"/>
          <w:i w:val="false"/>
          <w:color w:val="000000"/>
          <w:sz w:val="28"/>
        </w:rPr>
        <w:t>
      8. Срок действия и условия расторжения Договора</w:t>
      </w:r>
    </w:p>
    <w:bookmarkEnd w:id="1246"/>
    <w:bookmarkStart w:name="z1580" w:id="1247"/>
    <w:p>
      <w:pPr>
        <w:spacing w:after="0"/>
        <w:ind w:left="0"/>
        <w:jc w:val="both"/>
      </w:pPr>
      <w:r>
        <w:rPr>
          <w:rFonts w:ascii="Times New Roman"/>
          <w:b w:val="false"/>
          <w:i w:val="false"/>
          <w:color w:val="000000"/>
          <w:sz w:val="28"/>
        </w:rPr>
        <w:t>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по "______" года.</w:t>
      </w:r>
    </w:p>
    <w:bookmarkEnd w:id="1247"/>
    <w:bookmarkStart w:name="z1581" w:id="1248"/>
    <w:p>
      <w:pPr>
        <w:spacing w:after="0"/>
        <w:ind w:left="0"/>
        <w:jc w:val="both"/>
      </w:pPr>
      <w:r>
        <w:rPr>
          <w:rFonts w:ascii="Times New Roman"/>
          <w:b w:val="false"/>
          <w:i w:val="false"/>
          <w:color w:val="000000"/>
          <w:sz w:val="28"/>
        </w:rPr>
        <w:t>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bookmarkEnd w:id="1248"/>
    <w:bookmarkStart w:name="z1582" w:id="1249"/>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bookmarkEnd w:id="1249"/>
    <w:bookmarkStart w:name="z1583" w:id="1250"/>
    <w:p>
      <w:pPr>
        <w:spacing w:after="0"/>
        <w:ind w:left="0"/>
        <w:jc w:val="both"/>
      </w:pPr>
      <w:r>
        <w:rPr>
          <w:rFonts w:ascii="Times New Roman"/>
          <w:b w:val="false"/>
          <w:i w:val="false"/>
          <w:color w:val="000000"/>
          <w:sz w:val="28"/>
        </w:rPr>
        <w:t>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1250"/>
    <w:bookmarkStart w:name="z1584" w:id="1251"/>
    <w:p>
      <w:pPr>
        <w:spacing w:after="0"/>
        <w:ind w:left="0"/>
        <w:jc w:val="both"/>
      </w:pPr>
      <w:r>
        <w:rPr>
          <w:rFonts w:ascii="Times New Roman"/>
          <w:b w:val="false"/>
          <w:i w:val="false"/>
          <w:color w:val="000000"/>
          <w:sz w:val="28"/>
        </w:rPr>
        <w:t>
      8.4.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bookmarkEnd w:id="1251"/>
    <w:bookmarkStart w:name="z1585" w:id="1252"/>
    <w:p>
      <w:pPr>
        <w:spacing w:after="0"/>
        <w:ind w:left="0"/>
        <w:jc w:val="both"/>
      </w:pPr>
      <w:r>
        <w:rPr>
          <w:rFonts w:ascii="Times New Roman"/>
          <w:b w:val="false"/>
          <w:i w:val="false"/>
          <w:color w:val="000000"/>
          <w:sz w:val="28"/>
        </w:rPr>
        <w:t>
      8.5. Без ущерба каким-либо другим санкциям за нарушение условий Договора Заказчик может расторгнуть настоящий Договор полностью или частично, направив Поставщику письменное уведомление о невыполнении обязательств:</w:t>
      </w:r>
    </w:p>
    <w:bookmarkEnd w:id="1252"/>
    <w:bookmarkStart w:name="z1586" w:id="1253"/>
    <w:p>
      <w:pPr>
        <w:spacing w:after="0"/>
        <w:ind w:left="0"/>
        <w:jc w:val="both"/>
      </w:pPr>
      <w:r>
        <w:rPr>
          <w:rFonts w:ascii="Times New Roman"/>
          <w:b w:val="false"/>
          <w:i w:val="false"/>
          <w:color w:val="000000"/>
          <w:sz w:val="28"/>
        </w:rPr>
        <w:t>
      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bookmarkEnd w:id="1253"/>
    <w:bookmarkStart w:name="z1587" w:id="1254"/>
    <w:p>
      <w:pPr>
        <w:spacing w:after="0"/>
        <w:ind w:left="0"/>
        <w:jc w:val="both"/>
      </w:pPr>
      <w:r>
        <w:rPr>
          <w:rFonts w:ascii="Times New Roman"/>
          <w:b w:val="false"/>
          <w:i w:val="false"/>
          <w:color w:val="000000"/>
          <w:sz w:val="28"/>
        </w:rPr>
        <w:t>
      2) если Поставщик не может выполнить свои обязательства по Договору, в том числе при несоответствии количественного и качественного состава работников пищеблока, указанных в период конкурса;</w:t>
      </w:r>
    </w:p>
    <w:bookmarkEnd w:id="1254"/>
    <w:bookmarkStart w:name="z1588" w:id="1255"/>
    <w:p>
      <w:pPr>
        <w:spacing w:after="0"/>
        <w:ind w:left="0"/>
        <w:jc w:val="both"/>
      </w:pPr>
      <w:r>
        <w:rPr>
          <w:rFonts w:ascii="Times New Roman"/>
          <w:b w:val="false"/>
          <w:i w:val="false"/>
          <w:color w:val="000000"/>
          <w:sz w:val="28"/>
        </w:rPr>
        <w:t>
      3) если имеется факт отравления детей, взрослых в школьной столовой по вине поставщика услуги, подтвержденный результатами проведенных проверок согласно Предпринимательскому Кодексу Республики Казахстан.</w:t>
      </w:r>
    </w:p>
    <w:bookmarkEnd w:id="1255"/>
    <w:bookmarkStart w:name="z1589" w:id="1256"/>
    <w:p>
      <w:pPr>
        <w:spacing w:after="0"/>
        <w:ind w:left="0"/>
        <w:jc w:val="both"/>
      </w:pPr>
      <w:r>
        <w:rPr>
          <w:rFonts w:ascii="Times New Roman"/>
          <w:b w:val="false"/>
          <w:i w:val="false"/>
          <w:color w:val="000000"/>
          <w:sz w:val="28"/>
        </w:rPr>
        <w:t>
      8.6. Договор может быть расторгнут на любом этапе в случае:</w:t>
      </w:r>
    </w:p>
    <w:bookmarkEnd w:id="1256"/>
    <w:bookmarkStart w:name="z1590" w:id="1257"/>
    <w:p>
      <w:pPr>
        <w:spacing w:after="0"/>
        <w:ind w:left="0"/>
        <w:jc w:val="both"/>
      </w:pPr>
      <w:r>
        <w:rPr>
          <w:rFonts w:ascii="Times New Roman"/>
          <w:b w:val="false"/>
          <w:i w:val="false"/>
          <w:color w:val="000000"/>
          <w:sz w:val="28"/>
        </w:rPr>
        <w:t>
      1) выявления нарушения ограничений, с участием в конкурсе, предусмотренных Правилами;</w:t>
      </w:r>
    </w:p>
    <w:bookmarkEnd w:id="1257"/>
    <w:bookmarkStart w:name="z1591" w:id="1258"/>
    <w:p>
      <w:pPr>
        <w:spacing w:after="0"/>
        <w:ind w:left="0"/>
        <w:jc w:val="both"/>
      </w:pPr>
      <w:r>
        <w:rPr>
          <w:rFonts w:ascii="Times New Roman"/>
          <w:b w:val="false"/>
          <w:i w:val="false"/>
          <w:color w:val="000000"/>
          <w:sz w:val="28"/>
        </w:rPr>
        <w:t>
      2) оказания организатором конкурса содействия Поставщику, не предусмотренного Правилами;</w:t>
      </w:r>
    </w:p>
    <w:bookmarkEnd w:id="1258"/>
    <w:bookmarkStart w:name="z1592" w:id="1259"/>
    <w:p>
      <w:pPr>
        <w:spacing w:after="0"/>
        <w:ind w:left="0"/>
        <w:jc w:val="both"/>
      </w:pPr>
      <w:r>
        <w:rPr>
          <w:rFonts w:ascii="Times New Roman"/>
          <w:b w:val="false"/>
          <w:i w:val="false"/>
          <w:color w:val="000000"/>
          <w:sz w:val="28"/>
        </w:rPr>
        <w:t>
      3) установления уполномоченным органом фактовнарушений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bookmarkEnd w:id="1259"/>
    <w:bookmarkStart w:name="z1593" w:id="1260"/>
    <w:p>
      <w:pPr>
        <w:spacing w:after="0"/>
        <w:ind w:left="0"/>
        <w:jc w:val="both"/>
      </w:pPr>
      <w:r>
        <w:rPr>
          <w:rFonts w:ascii="Times New Roman"/>
          <w:b w:val="false"/>
          <w:i w:val="false"/>
          <w:color w:val="000000"/>
          <w:sz w:val="28"/>
        </w:rPr>
        <w:t>
      8.7. 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bookmarkEnd w:id="1260"/>
    <w:bookmarkStart w:name="z1594" w:id="1261"/>
    <w:p>
      <w:pPr>
        <w:spacing w:after="0"/>
        <w:ind w:left="0"/>
        <w:jc w:val="both"/>
      </w:pPr>
      <w:r>
        <w:rPr>
          <w:rFonts w:ascii="Times New Roman"/>
          <w:b w:val="false"/>
          <w:i w:val="false"/>
          <w:color w:val="000000"/>
          <w:sz w:val="28"/>
        </w:rPr>
        <w:t>
      8.8. Срок действия Договора не продлевается в случае выявления систематических нарушений требований к организации питания, утвержденных нормативными правовыми актами в сфере санитарно-эпидемиологического благополучия населения, подтвержденных тремя и более актами комиссий по мониторингу за качеством питания, межведомственных комиссий, а также при повторном выявлении грубых нарушений территориальными подразделениями ведомства государственного органа в сфере санитарно-эпидемиологического благополучия населения в соответствии с совместным приказом Министра здравоохранения Республики Казахстан от 27 июня 2017 года № 463 и Министра национальной экономики Республики Казахстан от 20 июля 2017 года № 285 "Об утверждении критериев оценки степени риска и проверочных листов в сфере санитарно-эпидемиологического благополучия населения".</w:t>
      </w:r>
    </w:p>
    <w:bookmarkEnd w:id="1261"/>
    <w:bookmarkStart w:name="z1595" w:id="1262"/>
    <w:p>
      <w:pPr>
        <w:spacing w:after="0"/>
        <w:ind w:left="0"/>
        <w:jc w:val="both"/>
      </w:pPr>
      <w:r>
        <w:rPr>
          <w:rFonts w:ascii="Times New Roman"/>
          <w:b w:val="false"/>
          <w:i w:val="false"/>
          <w:color w:val="000000"/>
          <w:sz w:val="28"/>
        </w:rPr>
        <w:t xml:space="preserve">
      Когда Договор аннулируется в силу вышеуказанных обстоятельств, Поставщику производится оплата только за фактические затраты на день расторжения. </w:t>
      </w:r>
    </w:p>
    <w:bookmarkEnd w:id="1262"/>
    <w:bookmarkStart w:name="z1596" w:id="1263"/>
    <w:p>
      <w:pPr>
        <w:spacing w:after="0"/>
        <w:ind w:left="0"/>
        <w:jc w:val="both"/>
      </w:pPr>
      <w:r>
        <w:rPr>
          <w:rFonts w:ascii="Times New Roman"/>
          <w:b w:val="false"/>
          <w:i w:val="false"/>
          <w:color w:val="000000"/>
          <w:sz w:val="28"/>
        </w:rPr>
        <w:t>
      9. Уведомление</w:t>
      </w:r>
    </w:p>
    <w:bookmarkEnd w:id="1263"/>
    <w:bookmarkStart w:name="z1597" w:id="1264"/>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1264"/>
    <w:bookmarkStart w:name="z1598" w:id="1265"/>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1265"/>
    <w:bookmarkStart w:name="z1599" w:id="1266"/>
    <w:p>
      <w:pPr>
        <w:spacing w:after="0"/>
        <w:ind w:left="0"/>
        <w:jc w:val="both"/>
      </w:pPr>
      <w:r>
        <w:rPr>
          <w:rFonts w:ascii="Times New Roman"/>
          <w:b w:val="false"/>
          <w:i w:val="false"/>
          <w:color w:val="000000"/>
          <w:sz w:val="28"/>
        </w:rPr>
        <w:t>
      10. Форс-мажор</w:t>
      </w:r>
    </w:p>
    <w:bookmarkEnd w:id="1266"/>
    <w:bookmarkStart w:name="z1600" w:id="1267"/>
    <w:p>
      <w:pPr>
        <w:spacing w:after="0"/>
        <w:ind w:left="0"/>
        <w:jc w:val="both"/>
      </w:pPr>
      <w:r>
        <w:rPr>
          <w:rFonts w:ascii="Times New Roman"/>
          <w:b w:val="false"/>
          <w:i w:val="false"/>
          <w:color w:val="000000"/>
          <w:sz w:val="28"/>
        </w:rPr>
        <w:t>
      10.1. Стороны не несут ответственность за неисполнение условий Договора, если оно явилось результатом форс-мажорных обстоятельств.</w:t>
      </w:r>
    </w:p>
    <w:bookmarkEnd w:id="1267"/>
    <w:bookmarkStart w:name="z1601" w:id="1268"/>
    <w:p>
      <w:pPr>
        <w:spacing w:after="0"/>
        <w:ind w:left="0"/>
        <w:jc w:val="both"/>
      </w:pPr>
      <w:r>
        <w:rPr>
          <w:rFonts w:ascii="Times New Roman"/>
          <w:b w:val="false"/>
          <w:i w:val="false"/>
          <w:color w:val="000000"/>
          <w:sz w:val="28"/>
        </w:rPr>
        <w:t>
      10.2. Поставщик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1268"/>
    <w:bookmarkStart w:name="z1602" w:id="1269"/>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1269"/>
    <w:bookmarkStart w:name="z1603" w:id="1270"/>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1270"/>
    <w:bookmarkStart w:name="z1604" w:id="1271"/>
    <w:p>
      <w:pPr>
        <w:spacing w:after="0"/>
        <w:ind w:left="0"/>
        <w:jc w:val="both"/>
      </w:pPr>
      <w:r>
        <w:rPr>
          <w:rFonts w:ascii="Times New Roman"/>
          <w:b w:val="false"/>
          <w:i w:val="false"/>
          <w:color w:val="000000"/>
          <w:sz w:val="28"/>
        </w:rPr>
        <w:t>
      11. Решение спорных вопросов</w:t>
      </w:r>
    </w:p>
    <w:bookmarkEnd w:id="1271"/>
    <w:bookmarkStart w:name="z1605" w:id="1272"/>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1272"/>
    <w:bookmarkStart w:name="z1606" w:id="1273"/>
    <w:p>
      <w:pPr>
        <w:spacing w:after="0"/>
        <w:ind w:left="0"/>
        <w:jc w:val="both"/>
      </w:pPr>
      <w:r>
        <w:rPr>
          <w:rFonts w:ascii="Times New Roman"/>
          <w:b w:val="false"/>
          <w:i w:val="false"/>
          <w:color w:val="000000"/>
          <w:sz w:val="28"/>
        </w:rPr>
        <w:t>
      11.2. Если в течение 15 (пятнадцати) календарных дней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1273"/>
    <w:bookmarkStart w:name="z1607" w:id="1274"/>
    <w:p>
      <w:pPr>
        <w:spacing w:after="0"/>
        <w:ind w:left="0"/>
        <w:jc w:val="both"/>
      </w:pPr>
      <w:r>
        <w:rPr>
          <w:rFonts w:ascii="Times New Roman"/>
          <w:b w:val="false"/>
          <w:i w:val="false"/>
          <w:color w:val="000000"/>
          <w:sz w:val="28"/>
        </w:rPr>
        <w:t>
      12. Прочие условия</w:t>
      </w:r>
    </w:p>
    <w:bookmarkEnd w:id="1274"/>
    <w:bookmarkStart w:name="z1608" w:id="1275"/>
    <w:p>
      <w:pPr>
        <w:spacing w:after="0"/>
        <w:ind w:left="0"/>
        <w:jc w:val="both"/>
      </w:pPr>
      <w:r>
        <w:rPr>
          <w:rFonts w:ascii="Times New Roman"/>
          <w:b w:val="false"/>
          <w:i w:val="false"/>
          <w:color w:val="000000"/>
          <w:sz w:val="28"/>
        </w:rPr>
        <w:t>
      12.1. Налоги и другие обязательные платежи в бюджет подлежат уплате в соответствии с налоговым и таможенным законодательством Республики Казахстан.</w:t>
      </w:r>
    </w:p>
    <w:bookmarkEnd w:id="1275"/>
    <w:bookmarkStart w:name="z1609" w:id="1276"/>
    <w:p>
      <w:pPr>
        <w:spacing w:after="0"/>
        <w:ind w:left="0"/>
        <w:jc w:val="both"/>
      </w:pPr>
      <w:r>
        <w:rPr>
          <w:rFonts w:ascii="Times New Roman"/>
          <w:b w:val="false"/>
          <w:i w:val="false"/>
          <w:color w:val="000000"/>
          <w:sz w:val="28"/>
        </w:rPr>
        <w:t>
      12.2. Любые изменения и дополнения к Договору совершаются в той же форме, что и заключение Договора.</w:t>
      </w:r>
    </w:p>
    <w:bookmarkEnd w:id="1276"/>
    <w:bookmarkStart w:name="z1610" w:id="1277"/>
    <w:p>
      <w:pPr>
        <w:spacing w:after="0"/>
        <w:ind w:left="0"/>
        <w:jc w:val="both"/>
      </w:pPr>
      <w:r>
        <w:rPr>
          <w:rFonts w:ascii="Times New Roman"/>
          <w:b w:val="false"/>
          <w:i w:val="false"/>
          <w:color w:val="000000"/>
          <w:sz w:val="28"/>
        </w:rPr>
        <w:t>
      12.3. Внесение изменений в заключенный Договор при условии неизменности качества и других условий, явившихся основой выбора поставщика, допускается:</w:t>
      </w:r>
    </w:p>
    <w:bookmarkEnd w:id="1277"/>
    <w:bookmarkStart w:name="z1611" w:id="1278"/>
    <w:p>
      <w:pPr>
        <w:spacing w:after="0"/>
        <w:ind w:left="0"/>
        <w:jc w:val="both"/>
      </w:pPr>
      <w:r>
        <w:rPr>
          <w:rFonts w:ascii="Times New Roman"/>
          <w:b w:val="false"/>
          <w:i w:val="false"/>
          <w:color w:val="000000"/>
          <w:sz w:val="28"/>
        </w:rPr>
        <w:t>
      1) по взаимному согласию Сторон в части 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bookmarkEnd w:id="1278"/>
    <w:bookmarkStart w:name="z1612" w:id="1279"/>
    <w:p>
      <w:pPr>
        <w:spacing w:after="0"/>
        <w:ind w:left="0"/>
        <w:jc w:val="both"/>
      </w:pPr>
      <w:r>
        <w:rPr>
          <w:rFonts w:ascii="Times New Roman"/>
          <w:b w:val="false"/>
          <w:i w:val="false"/>
          <w:color w:val="000000"/>
          <w:sz w:val="28"/>
        </w:rPr>
        <w:t>
      2) в части уменьшения либо увеличения суммы Договора, связанной с уменьшением либо увеличением потребности в объеме оказываемых Услуг (в зависимости от количества обучающихся, обеспечивающихся питанием за счет средств из государственного бюджета), при условии неизменности цены за единицу услуг, указанных в Договоре.</w:t>
      </w:r>
    </w:p>
    <w:bookmarkEnd w:id="1279"/>
    <w:bookmarkStart w:name="z1613" w:id="1280"/>
    <w:p>
      <w:pPr>
        <w:spacing w:after="0"/>
        <w:ind w:left="0"/>
        <w:jc w:val="both"/>
      </w:pPr>
      <w:r>
        <w:rPr>
          <w:rFonts w:ascii="Times New Roman"/>
          <w:b w:val="false"/>
          <w:i w:val="false"/>
          <w:color w:val="000000"/>
          <w:sz w:val="28"/>
        </w:rPr>
        <w:t>
      3) в случае если поставщик в процессе исполнения заключенного с ним Договора предложил при условии неизменности цены за единицу услуги более лучшие качественные и (или) технические характеристики, являющихся предметом заключенного с ним Договора.</w:t>
      </w:r>
    </w:p>
    <w:bookmarkEnd w:id="1280"/>
    <w:bookmarkStart w:name="z1614" w:id="1281"/>
    <w:p>
      <w:pPr>
        <w:spacing w:after="0"/>
        <w:ind w:left="0"/>
        <w:jc w:val="both"/>
      </w:pPr>
      <w:r>
        <w:rPr>
          <w:rFonts w:ascii="Times New Roman"/>
          <w:b w:val="false"/>
          <w:i w:val="false"/>
          <w:color w:val="000000"/>
          <w:sz w:val="28"/>
        </w:rPr>
        <w:t>
      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w:t>
      </w:r>
    </w:p>
    <w:bookmarkEnd w:id="1281"/>
    <w:bookmarkStart w:name="z1615" w:id="1282"/>
    <w:p>
      <w:pPr>
        <w:spacing w:after="0"/>
        <w:ind w:left="0"/>
        <w:jc w:val="both"/>
      </w:pPr>
      <w:r>
        <w:rPr>
          <w:rFonts w:ascii="Times New Roman"/>
          <w:b w:val="false"/>
          <w:i w:val="false"/>
          <w:color w:val="000000"/>
          <w:sz w:val="28"/>
        </w:rPr>
        <w:t>
      12.4. Договор составлен на казахском и русском языках, имеющих одинаковую юридическую силу, заключенный посредством веб-портала. 12.5. В части, неурегулированной Договором, Стороны руководствуются законодательством Республики Казахстан.</w:t>
      </w:r>
    </w:p>
    <w:bookmarkEnd w:id="1282"/>
    <w:bookmarkStart w:name="z1616" w:id="1283"/>
    <w:p>
      <w:pPr>
        <w:spacing w:after="0"/>
        <w:ind w:left="0"/>
        <w:jc w:val="both"/>
      </w:pPr>
      <w:r>
        <w:rPr>
          <w:rFonts w:ascii="Times New Roman"/>
          <w:b w:val="false"/>
          <w:i w:val="false"/>
          <w:color w:val="000000"/>
          <w:sz w:val="28"/>
        </w:rPr>
        <w:t>
      13. Реквизиты Сторон</w:t>
      </w:r>
    </w:p>
    <w:bookmarkEnd w:id="1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978"/>
        <w:gridCol w:w="6322"/>
      </w:tblGrid>
      <w:tr>
        <w:trPr>
          <w:trHeight w:val="30" w:hRule="atLeast"/>
        </w:trPr>
        <w:tc>
          <w:tcPr>
            <w:tcW w:w="5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7" w:id="1284"/>
          <w:p>
            <w:pPr>
              <w:spacing w:after="20"/>
              <w:ind w:left="20"/>
              <w:jc w:val="both"/>
            </w:pPr>
            <w:r>
              <w:rPr>
                <w:rFonts w:ascii="Times New Roman"/>
                <w:b w:val="false"/>
                <w:i w:val="false"/>
                <w:color w:val="000000"/>
                <w:sz w:val="20"/>
              </w:rPr>
              <w:t>
</w:t>
            </w:r>
            <w:r>
              <w:rPr>
                <w:rFonts w:ascii="Times New Roman"/>
                <w:b w:val="false"/>
                <w:i w:val="false"/>
                <w:color w:val="000000"/>
                <w:sz w:val="20"/>
              </w:rPr>
              <w:t>Заказчик</w:t>
            </w:r>
          </w:p>
          <w:bookmarkEnd w:id="1284"/>
        </w:tc>
        <w:tc>
          <w:tcPr>
            <w:tcW w:w="6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tc>
      </w:tr>
      <w:tr>
        <w:trPr>
          <w:trHeight w:val="30" w:hRule="atLeast"/>
        </w:trPr>
        <w:tc>
          <w:tcPr>
            <w:tcW w:w="5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0" w:id="1285"/>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
          <w:bookmarkEnd w:id="1285"/>
        </w:tc>
        <w:tc>
          <w:tcPr>
            <w:tcW w:w="6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bookmarkStart w:name="z1623" w:id="1286"/>
    <w:p>
      <w:pPr>
        <w:spacing w:after="0"/>
        <w:ind w:left="0"/>
        <w:jc w:val="both"/>
      </w:pPr>
      <w:r>
        <w:rPr>
          <w:rFonts w:ascii="Times New Roman"/>
          <w:b w:val="false"/>
          <w:i w:val="false"/>
          <w:color w:val="000000"/>
          <w:sz w:val="28"/>
        </w:rPr>
        <w:t>
      Расшифровка аббревиатур:</w:t>
      </w:r>
    </w:p>
    <w:bookmarkEnd w:id="1286"/>
    <w:bookmarkStart w:name="z1624" w:id="1287"/>
    <w:p>
      <w:pPr>
        <w:spacing w:after="0"/>
        <w:ind w:left="0"/>
        <w:jc w:val="both"/>
      </w:pPr>
      <w:r>
        <w:rPr>
          <w:rFonts w:ascii="Times New Roman"/>
          <w:b w:val="false"/>
          <w:i w:val="false"/>
          <w:color w:val="000000"/>
          <w:sz w:val="28"/>
        </w:rPr>
        <w:t>
      БИН – бизнес-идентификационный номер;</w:t>
      </w:r>
    </w:p>
    <w:bookmarkEnd w:id="1287"/>
    <w:bookmarkStart w:name="z1625" w:id="1288"/>
    <w:p>
      <w:pPr>
        <w:spacing w:after="0"/>
        <w:ind w:left="0"/>
        <w:jc w:val="both"/>
      </w:pPr>
      <w:r>
        <w:rPr>
          <w:rFonts w:ascii="Times New Roman"/>
          <w:b w:val="false"/>
          <w:i w:val="false"/>
          <w:color w:val="000000"/>
          <w:sz w:val="28"/>
        </w:rPr>
        <w:t>
      БИК – банковский идентификационный код;</w:t>
      </w:r>
    </w:p>
    <w:bookmarkEnd w:id="1288"/>
    <w:bookmarkStart w:name="z1626" w:id="1289"/>
    <w:p>
      <w:pPr>
        <w:spacing w:after="0"/>
        <w:ind w:left="0"/>
        <w:jc w:val="both"/>
      </w:pPr>
      <w:r>
        <w:rPr>
          <w:rFonts w:ascii="Times New Roman"/>
          <w:b w:val="false"/>
          <w:i w:val="false"/>
          <w:color w:val="000000"/>
          <w:sz w:val="28"/>
        </w:rPr>
        <w:t>
      ИИК – индивидуальный идентификационный код;</w:t>
      </w:r>
    </w:p>
    <w:bookmarkEnd w:id="1289"/>
    <w:bookmarkStart w:name="z1627" w:id="1290"/>
    <w:p>
      <w:pPr>
        <w:spacing w:after="0"/>
        <w:ind w:left="0"/>
        <w:jc w:val="both"/>
      </w:pPr>
      <w:r>
        <w:rPr>
          <w:rFonts w:ascii="Times New Roman"/>
          <w:b w:val="false"/>
          <w:i w:val="false"/>
          <w:color w:val="000000"/>
          <w:sz w:val="28"/>
        </w:rPr>
        <w:t>
      ИИН – индивидуальный идентификационный номер;</w:t>
      </w:r>
    </w:p>
    <w:bookmarkEnd w:id="1290"/>
    <w:bookmarkStart w:name="z1628" w:id="1291"/>
    <w:p>
      <w:pPr>
        <w:spacing w:after="0"/>
        <w:ind w:left="0"/>
        <w:jc w:val="both"/>
      </w:pPr>
      <w:r>
        <w:rPr>
          <w:rFonts w:ascii="Times New Roman"/>
          <w:b w:val="false"/>
          <w:i w:val="false"/>
          <w:color w:val="000000"/>
          <w:sz w:val="28"/>
        </w:rPr>
        <w:t>
      ИНН – идентификационный номер налогоплательщика;</w:t>
      </w:r>
    </w:p>
    <w:bookmarkEnd w:id="1291"/>
    <w:bookmarkStart w:name="z1629" w:id="1292"/>
    <w:p>
      <w:pPr>
        <w:spacing w:after="0"/>
        <w:ind w:left="0"/>
        <w:jc w:val="both"/>
      </w:pPr>
      <w:r>
        <w:rPr>
          <w:rFonts w:ascii="Times New Roman"/>
          <w:b w:val="false"/>
          <w:i w:val="false"/>
          <w:color w:val="000000"/>
          <w:sz w:val="28"/>
        </w:rPr>
        <w:t>
      УНП – учетный номер плательщика;</w:t>
      </w:r>
    </w:p>
    <w:bookmarkEnd w:id="1292"/>
    <w:bookmarkStart w:name="z1630" w:id="1293"/>
    <w:p>
      <w:pPr>
        <w:spacing w:after="0"/>
        <w:ind w:left="0"/>
        <w:jc w:val="both"/>
      </w:pPr>
      <w:r>
        <w:rPr>
          <w:rFonts w:ascii="Times New Roman"/>
          <w:b w:val="false"/>
          <w:i w:val="false"/>
          <w:color w:val="000000"/>
          <w:sz w:val="28"/>
        </w:rPr>
        <w:t>
      НДС – налог на добавленную стоимость;</w:t>
      </w:r>
    </w:p>
    <w:bookmarkEnd w:id="1293"/>
    <w:bookmarkStart w:name="z1631" w:id="1294"/>
    <w:p>
      <w:pPr>
        <w:spacing w:after="0"/>
        <w:ind w:left="0"/>
        <w:jc w:val="both"/>
      </w:pPr>
      <w:r>
        <w:rPr>
          <w:rFonts w:ascii="Times New Roman"/>
          <w:b w:val="false"/>
          <w:i w:val="false"/>
          <w:color w:val="000000"/>
          <w:sz w:val="28"/>
        </w:rPr>
        <w:t>
      Ф.И.О. – фамилия имя отчество</w:t>
      </w:r>
    </w:p>
    <w:bookmarkEnd w:id="12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к Типовой конкурсной документации </w:t>
            </w:r>
            <w:r>
              <w:br/>
            </w:r>
            <w:r>
              <w:rPr>
                <w:rFonts w:ascii="Times New Roman"/>
                <w:b w:val="false"/>
                <w:i w:val="false"/>
                <w:color w:val="000000"/>
                <w:sz w:val="20"/>
              </w:rPr>
              <w:t xml:space="preserve">по выбору поставщика услуги </w:t>
            </w:r>
            <w:r>
              <w:br/>
            </w:r>
            <w:r>
              <w:rPr>
                <w:rFonts w:ascii="Times New Roman"/>
                <w:b w:val="false"/>
                <w:i w:val="false"/>
                <w:color w:val="000000"/>
                <w:sz w:val="20"/>
              </w:rPr>
              <w:t xml:space="preserve">или товаров по организации </w:t>
            </w:r>
            <w:r>
              <w:br/>
            </w:r>
            <w:r>
              <w:rPr>
                <w:rFonts w:ascii="Times New Roman"/>
                <w:b w:val="false"/>
                <w:i w:val="false"/>
                <w:color w:val="000000"/>
                <w:sz w:val="20"/>
              </w:rPr>
              <w:t xml:space="preserve">питания обучающихся в организациях </w:t>
            </w:r>
            <w:r>
              <w:br/>
            </w:r>
            <w:r>
              <w:rPr>
                <w:rFonts w:ascii="Times New Roman"/>
                <w:b w:val="false"/>
                <w:i w:val="false"/>
                <w:color w:val="000000"/>
                <w:sz w:val="20"/>
              </w:rPr>
              <w:t xml:space="preserve">среднего образования, </w:t>
            </w:r>
            <w:r>
              <w:br/>
            </w:r>
            <w:r>
              <w:rPr>
                <w:rFonts w:ascii="Times New Roman"/>
                <w:b w:val="false"/>
                <w:i w:val="false"/>
                <w:color w:val="000000"/>
                <w:sz w:val="20"/>
              </w:rPr>
              <w:t xml:space="preserve">внешкольных организациях </w:t>
            </w:r>
            <w:r>
              <w:br/>
            </w:r>
            <w:r>
              <w:rPr>
                <w:rFonts w:ascii="Times New Roman"/>
                <w:b w:val="false"/>
                <w:i w:val="false"/>
                <w:color w:val="000000"/>
                <w:sz w:val="20"/>
              </w:rPr>
              <w:t xml:space="preserve">дополнительного образования, а </w:t>
            </w:r>
            <w:r>
              <w:br/>
            </w:r>
            <w:r>
              <w:rPr>
                <w:rFonts w:ascii="Times New Roman"/>
                <w:b w:val="false"/>
                <w:i w:val="false"/>
                <w:color w:val="000000"/>
                <w:sz w:val="20"/>
              </w:rPr>
              <w:t xml:space="preserve">также поставщика товаров, </w:t>
            </w:r>
            <w:r>
              <w:br/>
            </w:r>
            <w:r>
              <w:rPr>
                <w:rFonts w:ascii="Times New Roman"/>
                <w:b w:val="false"/>
                <w:i w:val="false"/>
                <w:color w:val="000000"/>
                <w:sz w:val="20"/>
              </w:rPr>
              <w:t xml:space="preserve">связанных с обеспечением </w:t>
            </w:r>
            <w:r>
              <w:br/>
            </w:r>
            <w:r>
              <w:rPr>
                <w:rFonts w:ascii="Times New Roman"/>
                <w:b w:val="false"/>
                <w:i w:val="false"/>
                <w:color w:val="000000"/>
                <w:sz w:val="20"/>
              </w:rPr>
              <w:t xml:space="preserve">питания детей, воспитывающихся и </w:t>
            </w:r>
            <w:r>
              <w:br/>
            </w:r>
            <w:r>
              <w:rPr>
                <w:rFonts w:ascii="Times New Roman"/>
                <w:b w:val="false"/>
                <w:i w:val="false"/>
                <w:color w:val="000000"/>
                <w:sz w:val="20"/>
              </w:rPr>
              <w:t xml:space="preserve">обучающихся в дошкольных организациях, </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r>
              <w:br/>
            </w:r>
            <w:r>
              <w:rPr>
                <w:rFonts w:ascii="Times New Roman"/>
                <w:b w:val="false"/>
                <w:i w:val="false"/>
                <w:color w:val="000000"/>
                <w:sz w:val="20"/>
              </w:rPr>
              <w:t xml:space="preserve">без попечения родителей, </w:t>
            </w:r>
            <w:r>
              <w:br/>
            </w:r>
            <w:r>
              <w:rPr>
                <w:rFonts w:ascii="Times New Roman"/>
                <w:b w:val="false"/>
                <w:i w:val="false"/>
                <w:color w:val="000000"/>
                <w:sz w:val="20"/>
              </w:rPr>
              <w:t xml:space="preserve">организациях технического и </w:t>
            </w:r>
            <w:r>
              <w:br/>
            </w:r>
            <w:r>
              <w:rPr>
                <w:rFonts w:ascii="Times New Roman"/>
                <w:b w:val="false"/>
                <w:i w:val="false"/>
                <w:color w:val="000000"/>
                <w:sz w:val="20"/>
              </w:rPr>
              <w:t>профессионального, послесреднего образования</w:t>
            </w:r>
          </w:p>
        </w:tc>
      </w:tr>
    </w:tbl>
    <w:bookmarkStart w:name="z1633" w:id="1295"/>
    <w:p>
      <w:pPr>
        <w:spacing w:after="0"/>
        <w:ind w:left="0"/>
        <w:jc w:val="left"/>
      </w:pPr>
      <w:r>
        <w:rPr>
          <w:rFonts w:ascii="Times New Roman"/>
          <w:b/>
          <w:i w:val="false"/>
          <w:color w:val="000000"/>
        </w:rPr>
        <w:t xml:space="preserve">                    Типовой договор о поставке товаров</w:t>
      </w:r>
    </w:p>
    <w:bookmarkEnd w:id="1295"/>
    <w:bookmarkStart w:name="z1634" w:id="1296"/>
    <w:p>
      <w:pPr>
        <w:spacing w:after="0"/>
        <w:ind w:left="0"/>
        <w:jc w:val="both"/>
      </w:pPr>
      <w:r>
        <w:rPr>
          <w:rFonts w:ascii="Times New Roman"/>
          <w:b w:val="false"/>
          <w:i w:val="false"/>
          <w:color w:val="000000"/>
          <w:sz w:val="28"/>
        </w:rPr>
        <w:t xml:space="preserve">
      ______________________ "___" ___________ ______ г.  </w:t>
      </w:r>
      <w:r>
        <w:br/>
      </w:r>
      <w:r>
        <w:rPr>
          <w:rFonts w:ascii="Times New Roman"/>
          <w:b w:val="false"/>
          <w:i w:val="false"/>
          <w:color w:val="000000"/>
          <w:sz w:val="28"/>
        </w:rPr>
        <w:t xml:space="preserve">             (место проведения)</w:t>
      </w:r>
    </w:p>
    <w:bookmarkEnd w:id="1296"/>
    <w:bookmarkStart w:name="z1635" w:id="1297"/>
    <w:p>
      <w:pPr>
        <w:spacing w:after="0"/>
        <w:ind w:left="0"/>
        <w:jc w:val="both"/>
      </w:pPr>
      <w:r>
        <w:rPr>
          <w:rFonts w:ascii="Times New Roman"/>
          <w:b w:val="false"/>
          <w:i w:val="false"/>
          <w:color w:val="000000"/>
          <w:sz w:val="28"/>
        </w:rPr>
        <w:t>
      ____________________________, именуемый (ое) (ая) (указать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(ое) (ая) в дальнейшем Поставщик, в лице ___________, (должность, фамилия, имя, отчество (при его наличии) руководителя) действующего на основании_____(Устава и другие) с другой стороны, на основании протокола об итогах конкурса по выбору поставщика товаров, состоявшегося "___"____20___ года заключили настоящий Договор о поставке товаров (далее - Договор) и пришли к соглашению о нижеследующем:</w:t>
      </w:r>
    </w:p>
    <w:bookmarkEnd w:id="1297"/>
    <w:bookmarkStart w:name="z1636" w:id="1298"/>
    <w:p>
      <w:pPr>
        <w:spacing w:after="0"/>
        <w:ind w:left="0"/>
        <w:jc w:val="both"/>
      </w:pPr>
      <w:r>
        <w:rPr>
          <w:rFonts w:ascii="Times New Roman"/>
          <w:b w:val="false"/>
          <w:i w:val="false"/>
          <w:color w:val="000000"/>
          <w:sz w:val="28"/>
        </w:rPr>
        <w:t>
      1. Предмет Договора</w:t>
      </w:r>
    </w:p>
    <w:bookmarkEnd w:id="1298"/>
    <w:bookmarkStart w:name="z1637" w:id="1299"/>
    <w:p>
      <w:pPr>
        <w:spacing w:after="0"/>
        <w:ind w:left="0"/>
        <w:jc w:val="both"/>
      </w:pPr>
      <w:r>
        <w:rPr>
          <w:rFonts w:ascii="Times New Roman"/>
          <w:b w:val="false"/>
          <w:i w:val="false"/>
          <w:color w:val="000000"/>
          <w:sz w:val="28"/>
        </w:rPr>
        <w:t>
      1.1. Поставщик обязуется поставить Товар согласно условиям, требованиям и по ценам, указанным в техническом задании, являющимся неотъемлемой его частью, а Заказчик обязуется принять Товар и оплатить за него на условиях настоящего Договора при условии надлежащего исполнения Поставщиком своих обязательств по Договору:</w:t>
      </w:r>
    </w:p>
    <w:bookmarkEnd w:id="1299"/>
    <w:bookmarkStart w:name="z1638" w:id="1300"/>
    <w:p>
      <w:pPr>
        <w:spacing w:after="0"/>
        <w:ind w:left="0"/>
        <w:jc w:val="both"/>
      </w:pPr>
      <w:r>
        <w:rPr>
          <w:rFonts w:ascii="Times New Roman"/>
          <w:b w:val="false"/>
          <w:i w:val="false"/>
          <w:color w:val="000000"/>
          <w:sz w:val="28"/>
        </w:rPr>
        <w:t>
      по специфике "Код специфики" - "Краткое описание предмета договора по специфике";</w:t>
      </w:r>
    </w:p>
    <w:bookmarkEnd w:id="1300"/>
    <w:bookmarkStart w:name="z1639" w:id="1301"/>
    <w:p>
      <w:pPr>
        <w:spacing w:after="0"/>
        <w:ind w:left="0"/>
        <w:jc w:val="both"/>
      </w:pPr>
      <w:r>
        <w:rPr>
          <w:rFonts w:ascii="Times New Roman"/>
          <w:b w:val="false"/>
          <w:i w:val="false"/>
          <w:color w:val="000000"/>
          <w:sz w:val="28"/>
        </w:rPr>
        <w:t>
      …</w:t>
      </w:r>
    </w:p>
    <w:bookmarkEnd w:id="1301"/>
    <w:bookmarkStart w:name="z1640" w:id="1302"/>
    <w:p>
      <w:pPr>
        <w:spacing w:after="0"/>
        <w:ind w:left="0"/>
        <w:jc w:val="both"/>
      </w:pPr>
      <w:r>
        <w:rPr>
          <w:rFonts w:ascii="Times New Roman"/>
          <w:b w:val="false"/>
          <w:i w:val="false"/>
          <w:color w:val="000000"/>
          <w:sz w:val="28"/>
        </w:rPr>
        <w:t>
      по специфике "Код специфики" - "Краткое описание предмета договора по специфике N".</w:t>
      </w:r>
    </w:p>
    <w:bookmarkEnd w:id="1302"/>
    <w:bookmarkStart w:name="z1641" w:id="1303"/>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1303"/>
    <w:bookmarkStart w:name="z1642" w:id="1304"/>
    <w:p>
      <w:pPr>
        <w:spacing w:after="0"/>
        <w:ind w:left="0"/>
        <w:jc w:val="both"/>
      </w:pPr>
      <w:r>
        <w:rPr>
          <w:rFonts w:ascii="Times New Roman"/>
          <w:b w:val="false"/>
          <w:i w:val="false"/>
          <w:color w:val="000000"/>
          <w:sz w:val="28"/>
        </w:rPr>
        <w:t>
      1) настоящий Договор;</w:t>
      </w:r>
    </w:p>
    <w:bookmarkEnd w:id="1304"/>
    <w:bookmarkStart w:name="z1643" w:id="1305"/>
    <w:p>
      <w:pPr>
        <w:spacing w:after="0"/>
        <w:ind w:left="0"/>
        <w:jc w:val="both"/>
      </w:pPr>
      <w:r>
        <w:rPr>
          <w:rFonts w:ascii="Times New Roman"/>
          <w:b w:val="false"/>
          <w:i w:val="false"/>
          <w:color w:val="000000"/>
          <w:sz w:val="28"/>
        </w:rPr>
        <w:t>
      2) перечень приобретаемых товаров;</w:t>
      </w:r>
    </w:p>
    <w:bookmarkEnd w:id="1305"/>
    <w:bookmarkStart w:name="z1644" w:id="1306"/>
    <w:p>
      <w:pPr>
        <w:spacing w:after="0"/>
        <w:ind w:left="0"/>
        <w:jc w:val="both"/>
      </w:pPr>
      <w:r>
        <w:rPr>
          <w:rFonts w:ascii="Times New Roman"/>
          <w:b w:val="false"/>
          <w:i w:val="false"/>
          <w:color w:val="000000"/>
          <w:sz w:val="28"/>
        </w:rPr>
        <w:t>
      3) техническое задание;</w:t>
      </w:r>
    </w:p>
    <w:bookmarkEnd w:id="1306"/>
    <w:bookmarkStart w:name="z1645" w:id="1307"/>
    <w:p>
      <w:pPr>
        <w:spacing w:after="0"/>
        <w:ind w:left="0"/>
        <w:jc w:val="both"/>
      </w:pPr>
      <w:r>
        <w:rPr>
          <w:rFonts w:ascii="Times New Roman"/>
          <w:b w:val="false"/>
          <w:i w:val="false"/>
          <w:color w:val="000000"/>
          <w:sz w:val="28"/>
        </w:rPr>
        <w:t>
      4) обеспечение исполнения Договора.</w:t>
      </w:r>
    </w:p>
    <w:bookmarkEnd w:id="1307"/>
    <w:bookmarkStart w:name="z1646" w:id="1308"/>
    <w:p>
      <w:pPr>
        <w:spacing w:after="0"/>
        <w:ind w:left="0"/>
        <w:jc w:val="both"/>
      </w:pPr>
      <w:r>
        <w:rPr>
          <w:rFonts w:ascii="Times New Roman"/>
          <w:b w:val="false"/>
          <w:i w:val="false"/>
          <w:color w:val="000000"/>
          <w:sz w:val="28"/>
        </w:rPr>
        <w:t>
      1.3. В данном Договоре нижеперечисленные понятия имеют следующее толкование:</w:t>
      </w:r>
    </w:p>
    <w:bookmarkEnd w:id="1308"/>
    <w:bookmarkStart w:name="z1647" w:id="1309"/>
    <w:p>
      <w:pPr>
        <w:spacing w:after="0"/>
        <w:ind w:left="0"/>
        <w:jc w:val="both"/>
      </w:pPr>
      <w:r>
        <w:rPr>
          <w:rFonts w:ascii="Times New Roman"/>
          <w:b w:val="false"/>
          <w:i w:val="false"/>
          <w:color w:val="000000"/>
          <w:sz w:val="28"/>
        </w:rPr>
        <w:t>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bookmarkEnd w:id="1309"/>
    <w:bookmarkStart w:name="z1648" w:id="1310"/>
    <w:p>
      <w:pPr>
        <w:spacing w:after="0"/>
        <w:ind w:left="0"/>
        <w:jc w:val="both"/>
      </w:pPr>
      <w:r>
        <w:rPr>
          <w:rFonts w:ascii="Times New Roman"/>
          <w:b w:val="false"/>
          <w:i w:val="false"/>
          <w:color w:val="000000"/>
          <w:sz w:val="28"/>
        </w:rPr>
        <w:t>
      2) "Заказчик" – орган или организация среднего образования;</w:t>
      </w:r>
    </w:p>
    <w:bookmarkEnd w:id="1310"/>
    <w:bookmarkStart w:name="z1649" w:id="1311"/>
    <w:p>
      <w:pPr>
        <w:spacing w:after="0"/>
        <w:ind w:left="0"/>
        <w:jc w:val="both"/>
      </w:pPr>
      <w:r>
        <w:rPr>
          <w:rFonts w:ascii="Times New Roman"/>
          <w:b w:val="false"/>
          <w:i w:val="false"/>
          <w:color w:val="000000"/>
          <w:sz w:val="28"/>
        </w:rPr>
        <w:t>
      3) "Поставщик" – физического лица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bookmarkEnd w:id="1311"/>
    <w:bookmarkStart w:name="z1650" w:id="1312"/>
    <w:p>
      <w:pPr>
        <w:spacing w:after="0"/>
        <w:ind w:left="0"/>
        <w:jc w:val="both"/>
      </w:pPr>
      <w:r>
        <w:rPr>
          <w:rFonts w:ascii="Times New Roman"/>
          <w:b w:val="false"/>
          <w:i w:val="false"/>
          <w:color w:val="000000"/>
          <w:sz w:val="28"/>
        </w:rPr>
        <w:t>
      4)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bookmarkEnd w:id="1312"/>
    <w:bookmarkStart w:name="z1651" w:id="1313"/>
    <w:p>
      <w:pPr>
        <w:spacing w:after="0"/>
        <w:ind w:left="0"/>
        <w:jc w:val="both"/>
      </w:pPr>
      <w:r>
        <w:rPr>
          <w:rFonts w:ascii="Times New Roman"/>
          <w:b w:val="false"/>
          <w:i w:val="false"/>
          <w:color w:val="000000"/>
          <w:sz w:val="28"/>
        </w:rPr>
        <w:t>
      5) "Цена Договора" – сумма, выплаченная Заказчиком Поставщику в рамках Договора за полное выполнение своих договорных обязательств.</w:t>
      </w:r>
    </w:p>
    <w:bookmarkEnd w:id="1313"/>
    <w:bookmarkStart w:name="z1652" w:id="1314"/>
    <w:p>
      <w:pPr>
        <w:spacing w:after="0"/>
        <w:ind w:left="0"/>
        <w:jc w:val="both"/>
      </w:pPr>
      <w:r>
        <w:rPr>
          <w:rFonts w:ascii="Times New Roman"/>
          <w:b w:val="false"/>
          <w:i w:val="false"/>
          <w:color w:val="000000"/>
          <w:sz w:val="28"/>
        </w:rPr>
        <w:t>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bookmarkEnd w:id="1314"/>
    <w:bookmarkStart w:name="z1653" w:id="1315"/>
    <w:p>
      <w:pPr>
        <w:spacing w:after="0"/>
        <w:ind w:left="0"/>
        <w:jc w:val="both"/>
      </w:pPr>
      <w:r>
        <w:rPr>
          <w:rFonts w:ascii="Times New Roman"/>
          <w:b w:val="false"/>
          <w:i w:val="false"/>
          <w:color w:val="000000"/>
          <w:sz w:val="28"/>
        </w:rPr>
        <w:t>
      2. Сумма Договора и условия оплаты</w:t>
      </w:r>
    </w:p>
    <w:bookmarkEnd w:id="1315"/>
    <w:bookmarkStart w:name="z1654" w:id="1316"/>
    <w:p>
      <w:pPr>
        <w:spacing w:after="0"/>
        <w:ind w:left="0"/>
        <w:jc w:val="both"/>
      </w:pPr>
      <w:r>
        <w:rPr>
          <w:rFonts w:ascii="Times New Roman"/>
          <w:b w:val="false"/>
          <w:i w:val="false"/>
          <w:color w:val="000000"/>
          <w:sz w:val="28"/>
        </w:rPr>
        <w:t>
      2.1. Общая сумма Договора составляет ______ ("сумма прописью") тенге и включает все расходы, связанные с оказанием услуг, а также все налоги и сборы, предусмотренные законодательством Республики Казахстан, "в том числе НДС "сумма НДС" тенге" /"без учета НДС" (далее – сумма Договора).</w:t>
      </w:r>
    </w:p>
    <w:bookmarkEnd w:id="1316"/>
    <w:bookmarkStart w:name="z1655" w:id="1317"/>
    <w:p>
      <w:pPr>
        <w:spacing w:after="0"/>
        <w:ind w:left="0"/>
        <w:jc w:val="both"/>
      </w:pPr>
      <w:r>
        <w:rPr>
          <w:rFonts w:ascii="Times New Roman"/>
          <w:b w:val="false"/>
          <w:i w:val="false"/>
          <w:color w:val="000000"/>
          <w:sz w:val="28"/>
        </w:rPr>
        <w:t>
      2.2. В территориальном органе казначейства Договор подлежит регистрации на "____" год</w:t>
      </w:r>
    </w:p>
    <w:bookmarkEnd w:id="1317"/>
    <w:bookmarkStart w:name="z1656" w:id="1318"/>
    <w:p>
      <w:pPr>
        <w:spacing w:after="0"/>
        <w:ind w:left="0"/>
        <w:jc w:val="both"/>
      </w:pPr>
      <w:r>
        <w:rPr>
          <w:rFonts w:ascii="Times New Roman"/>
          <w:b w:val="false"/>
          <w:i w:val="false"/>
          <w:color w:val="000000"/>
          <w:sz w:val="28"/>
        </w:rPr>
        <w:t>
      по бюджетной программе "Код и наименование программы", подпрограмме "Код и наименование подпрограммы", специфике "код и наименование специфики" - "сумма по специфике" ("сумма по специфике прописью") тенге, "в том числе НДС" "сумма НДС" тенге /"без учета НДС".</w:t>
      </w:r>
    </w:p>
    <w:bookmarkEnd w:id="1318"/>
    <w:bookmarkStart w:name="z1657" w:id="1319"/>
    <w:p>
      <w:pPr>
        <w:spacing w:after="0"/>
        <w:ind w:left="0"/>
        <w:jc w:val="both"/>
      </w:pPr>
      <w:r>
        <w:rPr>
          <w:rFonts w:ascii="Times New Roman"/>
          <w:b w:val="false"/>
          <w:i w:val="false"/>
          <w:color w:val="000000"/>
          <w:sz w:val="28"/>
        </w:rPr>
        <w:t>
      2.3. Оплата за поставленный Товар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приема-передачи Товара.</w:t>
      </w:r>
    </w:p>
    <w:bookmarkEnd w:id="1319"/>
    <w:bookmarkStart w:name="z1658" w:id="1320"/>
    <w:p>
      <w:pPr>
        <w:spacing w:after="0"/>
        <w:ind w:left="0"/>
        <w:jc w:val="both"/>
      </w:pPr>
      <w:r>
        <w:rPr>
          <w:rFonts w:ascii="Times New Roman"/>
          <w:b w:val="false"/>
          <w:i w:val="false"/>
          <w:color w:val="000000"/>
          <w:sz w:val="28"/>
        </w:rPr>
        <w:t>
      2.4. Объем поставляемых товаров в количественном и стоимостном выражении оговорен в техническом задании.</w:t>
      </w:r>
    </w:p>
    <w:bookmarkEnd w:id="1320"/>
    <w:bookmarkStart w:name="z1659" w:id="1321"/>
    <w:p>
      <w:pPr>
        <w:spacing w:after="0"/>
        <w:ind w:left="0"/>
        <w:jc w:val="both"/>
      </w:pPr>
      <w:r>
        <w:rPr>
          <w:rFonts w:ascii="Times New Roman"/>
          <w:b w:val="false"/>
          <w:i w:val="false"/>
          <w:color w:val="000000"/>
          <w:sz w:val="28"/>
        </w:rPr>
        <w:t>
      3. Обязательства Сторон</w:t>
      </w:r>
    </w:p>
    <w:bookmarkEnd w:id="1321"/>
    <w:bookmarkStart w:name="z1660" w:id="1322"/>
    <w:p>
      <w:pPr>
        <w:spacing w:after="0"/>
        <w:ind w:left="0"/>
        <w:jc w:val="both"/>
      </w:pPr>
      <w:r>
        <w:rPr>
          <w:rFonts w:ascii="Times New Roman"/>
          <w:b w:val="false"/>
          <w:i w:val="false"/>
          <w:color w:val="000000"/>
          <w:sz w:val="28"/>
        </w:rPr>
        <w:t>
      3.1. Поставщик обязуется:</w:t>
      </w:r>
    </w:p>
    <w:bookmarkEnd w:id="1322"/>
    <w:bookmarkStart w:name="z1661" w:id="1323"/>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1323"/>
    <w:bookmarkStart w:name="z1662" w:id="1324"/>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товаров требованиям, указанным в конкурсной документации, техническом задании;</w:t>
      </w:r>
    </w:p>
    <w:bookmarkEnd w:id="1324"/>
    <w:bookmarkStart w:name="z1663" w:id="1325"/>
    <w:p>
      <w:pPr>
        <w:spacing w:after="0"/>
        <w:ind w:left="0"/>
        <w:jc w:val="both"/>
      </w:pPr>
      <w:r>
        <w:rPr>
          <w:rFonts w:ascii="Times New Roman"/>
          <w:b w:val="false"/>
          <w:i w:val="false"/>
          <w:color w:val="000000"/>
          <w:sz w:val="28"/>
        </w:rPr>
        <w:t>
      3) обеспечить упаковку товаров, способную предотвратить их от повреждения или порчи во время перевозки к конечному пункту назначения.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bookmarkEnd w:id="1325"/>
    <w:bookmarkStart w:name="z1664" w:id="1326"/>
    <w:p>
      <w:pPr>
        <w:spacing w:after="0"/>
        <w:ind w:left="0"/>
        <w:jc w:val="both"/>
      </w:pPr>
      <w:r>
        <w:rPr>
          <w:rFonts w:ascii="Times New Roman"/>
          <w:b w:val="false"/>
          <w:i w:val="false"/>
          <w:color w:val="000000"/>
          <w:sz w:val="28"/>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bookmarkEnd w:id="1326"/>
    <w:bookmarkStart w:name="z1665" w:id="1327"/>
    <w:p>
      <w:pPr>
        <w:spacing w:after="0"/>
        <w:ind w:left="0"/>
        <w:jc w:val="both"/>
      </w:pPr>
      <w:r>
        <w:rPr>
          <w:rFonts w:ascii="Times New Roman"/>
          <w:b w:val="false"/>
          <w:i w:val="false"/>
          <w:color w:val="000000"/>
          <w:sz w:val="28"/>
        </w:rPr>
        <w:t>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1327"/>
    <w:bookmarkStart w:name="z1666" w:id="1328"/>
    <w:p>
      <w:pPr>
        <w:spacing w:after="0"/>
        <w:ind w:left="0"/>
        <w:jc w:val="both"/>
      </w:pPr>
      <w:r>
        <w:rPr>
          <w:rFonts w:ascii="Times New Roman"/>
          <w:b w:val="false"/>
          <w:i w:val="false"/>
          <w:color w:val="000000"/>
          <w:sz w:val="28"/>
        </w:rPr>
        <w:t>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1328"/>
    <w:bookmarkStart w:name="z1667" w:id="1329"/>
    <w:p>
      <w:pPr>
        <w:spacing w:after="0"/>
        <w:ind w:left="0"/>
        <w:jc w:val="both"/>
      </w:pPr>
      <w:r>
        <w:rPr>
          <w:rFonts w:ascii="Times New Roman"/>
          <w:b w:val="false"/>
          <w:i w:val="false"/>
          <w:color w:val="000000"/>
          <w:sz w:val="28"/>
        </w:rPr>
        <w:t>
      6) по первому требованию Заказчика предоставлять информацию о ходе исполнения обязательств по Договору;</w:t>
      </w:r>
    </w:p>
    <w:bookmarkEnd w:id="1329"/>
    <w:bookmarkStart w:name="z1668" w:id="1330"/>
    <w:p>
      <w:pPr>
        <w:spacing w:after="0"/>
        <w:ind w:left="0"/>
        <w:jc w:val="both"/>
      </w:pPr>
      <w:r>
        <w:rPr>
          <w:rFonts w:ascii="Times New Roman"/>
          <w:b w:val="false"/>
          <w:i w:val="false"/>
          <w:color w:val="000000"/>
          <w:sz w:val="28"/>
        </w:rPr>
        <w:t>
      7)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bookmarkEnd w:id="1330"/>
    <w:bookmarkStart w:name="z1669" w:id="1331"/>
    <w:p>
      <w:pPr>
        <w:spacing w:after="0"/>
        <w:ind w:left="0"/>
        <w:jc w:val="both"/>
      </w:pPr>
      <w:r>
        <w:rPr>
          <w:rFonts w:ascii="Times New Roman"/>
          <w:b w:val="false"/>
          <w:i w:val="false"/>
          <w:color w:val="000000"/>
          <w:sz w:val="28"/>
        </w:rPr>
        <w:t>
      8) оформить и направить Заказчику акт приема-передачи товаров;</w:t>
      </w:r>
    </w:p>
    <w:bookmarkEnd w:id="1331"/>
    <w:bookmarkStart w:name="z1670" w:id="1332"/>
    <w:p>
      <w:pPr>
        <w:spacing w:after="0"/>
        <w:ind w:left="0"/>
        <w:jc w:val="both"/>
      </w:pPr>
      <w:r>
        <w:rPr>
          <w:rFonts w:ascii="Times New Roman"/>
          <w:b w:val="false"/>
          <w:i w:val="false"/>
          <w:color w:val="000000"/>
          <w:sz w:val="28"/>
        </w:rPr>
        <w:t>
      9) после утверждения Заказчиком акта приема передачи товара (ов)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1332"/>
    <w:bookmarkStart w:name="z1671" w:id="1333"/>
    <w:p>
      <w:pPr>
        <w:spacing w:after="0"/>
        <w:ind w:left="0"/>
        <w:jc w:val="both"/>
      </w:pPr>
      <w:r>
        <w:rPr>
          <w:rFonts w:ascii="Times New Roman"/>
          <w:b w:val="false"/>
          <w:i w:val="false"/>
          <w:color w:val="000000"/>
          <w:sz w:val="28"/>
        </w:rPr>
        <w:t>
      3.2. Поставщик вправе требовать от Заказчика оплату за поставленный Товар по Договору.</w:t>
      </w:r>
    </w:p>
    <w:bookmarkEnd w:id="1333"/>
    <w:bookmarkStart w:name="z1672" w:id="1334"/>
    <w:p>
      <w:pPr>
        <w:spacing w:after="0"/>
        <w:ind w:left="0"/>
        <w:jc w:val="both"/>
      </w:pPr>
      <w:r>
        <w:rPr>
          <w:rFonts w:ascii="Times New Roman"/>
          <w:b w:val="false"/>
          <w:i w:val="false"/>
          <w:color w:val="000000"/>
          <w:sz w:val="28"/>
        </w:rPr>
        <w:t>
      3.3. Заказчик обязуется:</w:t>
      </w:r>
    </w:p>
    <w:bookmarkEnd w:id="1334"/>
    <w:bookmarkStart w:name="z1673" w:id="1335"/>
    <w:p>
      <w:pPr>
        <w:spacing w:after="0"/>
        <w:ind w:left="0"/>
        <w:jc w:val="both"/>
      </w:pPr>
      <w:r>
        <w:rPr>
          <w:rFonts w:ascii="Times New Roman"/>
          <w:b w:val="false"/>
          <w:i w:val="false"/>
          <w:color w:val="000000"/>
          <w:sz w:val="28"/>
        </w:rPr>
        <w:t>
      1) обеспечить доступ специалистов Поставщика для поставки Товара;</w:t>
      </w:r>
    </w:p>
    <w:bookmarkEnd w:id="1335"/>
    <w:bookmarkStart w:name="z1674" w:id="1336"/>
    <w:p>
      <w:pPr>
        <w:spacing w:after="0"/>
        <w:ind w:left="0"/>
        <w:jc w:val="both"/>
      </w:pPr>
      <w:r>
        <w:rPr>
          <w:rFonts w:ascii="Times New Roman"/>
          <w:b w:val="false"/>
          <w:i w:val="false"/>
          <w:color w:val="000000"/>
          <w:sz w:val="28"/>
        </w:rPr>
        <w:t>
      2) при выявлении несоответствий или недостатков Товара незамедлительно письменно уведомить Поставщика;</w:t>
      </w:r>
    </w:p>
    <w:bookmarkEnd w:id="1336"/>
    <w:bookmarkStart w:name="z1675" w:id="1337"/>
    <w:p>
      <w:pPr>
        <w:spacing w:after="0"/>
        <w:ind w:left="0"/>
        <w:jc w:val="both"/>
      </w:pPr>
      <w:r>
        <w:rPr>
          <w:rFonts w:ascii="Times New Roman"/>
          <w:b w:val="false"/>
          <w:i w:val="false"/>
          <w:color w:val="000000"/>
          <w:sz w:val="28"/>
        </w:rPr>
        <w:t>
      3) при приемке Товара утвердить либо отказать в приемке Товара с указанием аргументированных обоснований его непринятия.</w:t>
      </w:r>
    </w:p>
    <w:bookmarkEnd w:id="1337"/>
    <w:bookmarkStart w:name="z1676" w:id="1338"/>
    <w:p>
      <w:pPr>
        <w:spacing w:after="0"/>
        <w:ind w:left="0"/>
        <w:jc w:val="both"/>
      </w:pPr>
      <w:r>
        <w:rPr>
          <w:rFonts w:ascii="Times New Roman"/>
          <w:b w:val="false"/>
          <w:i w:val="false"/>
          <w:color w:val="000000"/>
          <w:sz w:val="28"/>
        </w:rPr>
        <w:t>
      При этом, приемка товара осуществляется Заказчиком либо его представителем по доверенности;</w:t>
      </w:r>
    </w:p>
    <w:bookmarkEnd w:id="1338"/>
    <w:bookmarkStart w:name="z1677" w:id="1339"/>
    <w:p>
      <w:pPr>
        <w:spacing w:after="0"/>
        <w:ind w:left="0"/>
        <w:jc w:val="both"/>
      </w:pPr>
      <w:r>
        <w:rPr>
          <w:rFonts w:ascii="Times New Roman"/>
          <w:b w:val="false"/>
          <w:i w:val="false"/>
          <w:color w:val="000000"/>
          <w:sz w:val="28"/>
        </w:rPr>
        <w:t>
      4) после утверждения акта приема передачи товара (ов)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1339"/>
    <w:bookmarkStart w:name="z1678" w:id="1340"/>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1340"/>
    <w:bookmarkStart w:name="z1679" w:id="1341"/>
    <w:p>
      <w:pPr>
        <w:spacing w:after="0"/>
        <w:ind w:left="0"/>
        <w:jc w:val="both"/>
      </w:pPr>
      <w:r>
        <w:rPr>
          <w:rFonts w:ascii="Times New Roman"/>
          <w:b w:val="false"/>
          <w:i w:val="false"/>
          <w:color w:val="000000"/>
          <w:sz w:val="28"/>
        </w:rPr>
        <w:t>
      3.4. Заказчик вправе проверять качество поставленного Товара.</w:t>
      </w:r>
    </w:p>
    <w:bookmarkEnd w:id="1341"/>
    <w:bookmarkStart w:name="z1680" w:id="1342"/>
    <w:p>
      <w:pPr>
        <w:spacing w:after="0"/>
        <w:ind w:left="0"/>
        <w:jc w:val="both"/>
      </w:pPr>
      <w:r>
        <w:rPr>
          <w:rFonts w:ascii="Times New Roman"/>
          <w:b w:val="false"/>
          <w:i w:val="false"/>
          <w:color w:val="000000"/>
          <w:sz w:val="28"/>
        </w:rPr>
        <w:t>
      4. Проверка товаров на соответствие техническому заданию, конкурсной заявке</w:t>
      </w:r>
    </w:p>
    <w:bookmarkEnd w:id="1342"/>
    <w:bookmarkStart w:name="z1681" w:id="1343"/>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поставленных товаров на предмет соответствия требованиям, указанным в конкурсной документации.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bookmarkEnd w:id="1343"/>
    <w:bookmarkStart w:name="z1682" w:id="1344"/>
    <w:p>
      <w:pPr>
        <w:spacing w:after="0"/>
        <w:ind w:left="0"/>
        <w:jc w:val="both"/>
      </w:pPr>
      <w:r>
        <w:rPr>
          <w:rFonts w:ascii="Times New Roman"/>
          <w:b w:val="false"/>
          <w:i w:val="false"/>
          <w:color w:val="000000"/>
          <w:sz w:val="28"/>
        </w:rPr>
        <w:t>
      4.2. Товары, поставляемые в рамках настоящего Договора, должны соответствовать или быть выше стандартов, указанных в техническом задании, конкурсной заявке.</w:t>
      </w:r>
    </w:p>
    <w:bookmarkEnd w:id="1344"/>
    <w:bookmarkStart w:name="z1683" w:id="1345"/>
    <w:p>
      <w:pPr>
        <w:spacing w:after="0"/>
        <w:ind w:left="0"/>
        <w:jc w:val="both"/>
      </w:pPr>
      <w:r>
        <w:rPr>
          <w:rFonts w:ascii="Times New Roman"/>
          <w:b w:val="false"/>
          <w:i w:val="false"/>
          <w:color w:val="000000"/>
          <w:sz w:val="28"/>
        </w:rPr>
        <w:t>
      4.3. Если поставленные товары при проверке будут признаны не соответствующими требованиям конкурсной документации, Поставщик принимает меры по устранению несоответствий требованиям конкурсной документации, без каких-либо дополнительных затрат со стороны Заказчика, в течение "cрока устранения несоответствий" с момента проверки.</w:t>
      </w:r>
    </w:p>
    <w:bookmarkEnd w:id="1345"/>
    <w:bookmarkStart w:name="z1684" w:id="1346"/>
    <w:p>
      <w:pPr>
        <w:spacing w:after="0"/>
        <w:ind w:left="0"/>
        <w:jc w:val="both"/>
      </w:pPr>
      <w:r>
        <w:rPr>
          <w:rFonts w:ascii="Times New Roman"/>
          <w:b w:val="false"/>
          <w:i w:val="false"/>
          <w:color w:val="000000"/>
          <w:sz w:val="28"/>
        </w:rPr>
        <w:t>
      4.4. Проверка товаров на соответствие технической спецификации может проводиться на территории Поставщика, в месте доставки и (или) в конечном пункте назначения товаров. Если они проводятся на территории Поставщика, инспекторам Заказчика будут предоставлены все необходимые средства и оказано содействие, включая доступ к производственной информации, без каких-либо дополнительных затрат со стороны Заказчика.</w:t>
      </w:r>
    </w:p>
    <w:bookmarkEnd w:id="1346"/>
    <w:bookmarkStart w:name="z1685" w:id="1347"/>
    <w:p>
      <w:pPr>
        <w:spacing w:after="0"/>
        <w:ind w:left="0"/>
        <w:jc w:val="both"/>
      </w:pPr>
      <w:r>
        <w:rPr>
          <w:rFonts w:ascii="Times New Roman"/>
          <w:b w:val="false"/>
          <w:i w:val="false"/>
          <w:color w:val="000000"/>
          <w:sz w:val="28"/>
        </w:rPr>
        <w:t>
      4.5. Ни один вышеуказанный пункт не освобождает Поставщика от других обязательств по Договору.</w:t>
      </w:r>
    </w:p>
    <w:bookmarkEnd w:id="1347"/>
    <w:bookmarkStart w:name="z1686" w:id="1348"/>
    <w:p>
      <w:pPr>
        <w:spacing w:after="0"/>
        <w:ind w:left="0"/>
        <w:jc w:val="both"/>
      </w:pPr>
      <w:r>
        <w:rPr>
          <w:rFonts w:ascii="Times New Roman"/>
          <w:b w:val="false"/>
          <w:i w:val="false"/>
          <w:color w:val="000000"/>
          <w:sz w:val="28"/>
        </w:rPr>
        <w:t>
      5. Поставка Товаров и документация</w:t>
      </w:r>
    </w:p>
    <w:bookmarkEnd w:id="1348"/>
    <w:bookmarkStart w:name="z1687" w:id="1349"/>
    <w:p>
      <w:pPr>
        <w:spacing w:after="0"/>
        <w:ind w:left="0"/>
        <w:jc w:val="both"/>
      </w:pPr>
      <w:r>
        <w:rPr>
          <w:rFonts w:ascii="Times New Roman"/>
          <w:b w:val="false"/>
          <w:i w:val="false"/>
          <w:color w:val="000000"/>
          <w:sz w:val="28"/>
        </w:rPr>
        <w:t>
      5.1. Поставка считается поставленной при условии полной передачи Поставщиком Заказчику Товара в точном соответствии требованиям, указанным в техническом задании.</w:t>
      </w:r>
    </w:p>
    <w:bookmarkEnd w:id="1349"/>
    <w:bookmarkStart w:name="z1688" w:id="1350"/>
    <w:p>
      <w:pPr>
        <w:spacing w:after="0"/>
        <w:ind w:left="0"/>
        <w:jc w:val="both"/>
      </w:pPr>
      <w:r>
        <w:rPr>
          <w:rFonts w:ascii="Times New Roman"/>
          <w:b w:val="false"/>
          <w:i w:val="false"/>
          <w:color w:val="000000"/>
          <w:sz w:val="28"/>
        </w:rPr>
        <w:t>
      5.2. При соблюдении условии пункта 5.1. настоящего Договора датой поставки/передачи Товара считается дата направления поставщиком заказчику акта приема-передачи товара.</w:t>
      </w:r>
    </w:p>
    <w:bookmarkEnd w:id="1350"/>
    <w:bookmarkStart w:name="z1689" w:id="1351"/>
    <w:p>
      <w:pPr>
        <w:spacing w:after="0"/>
        <w:ind w:left="0"/>
        <w:jc w:val="both"/>
      </w:pPr>
      <w:r>
        <w:rPr>
          <w:rFonts w:ascii="Times New Roman"/>
          <w:b w:val="false"/>
          <w:i w:val="false"/>
          <w:color w:val="000000"/>
          <w:sz w:val="28"/>
        </w:rPr>
        <w:t>
      6. Гарантии. Качество</w:t>
      </w:r>
    </w:p>
    <w:bookmarkEnd w:id="1351"/>
    <w:bookmarkStart w:name="z1690" w:id="1352"/>
    <w:p>
      <w:pPr>
        <w:spacing w:after="0"/>
        <w:ind w:left="0"/>
        <w:jc w:val="both"/>
      </w:pPr>
      <w:r>
        <w:rPr>
          <w:rFonts w:ascii="Times New Roman"/>
          <w:b w:val="false"/>
          <w:i w:val="false"/>
          <w:color w:val="000000"/>
          <w:sz w:val="28"/>
        </w:rPr>
        <w:t>
      6.1. Поставщик гарантирует, что Товар, поставляемый в рамках настоящего Договора, является:</w:t>
      </w:r>
    </w:p>
    <w:bookmarkEnd w:id="1352"/>
    <w:bookmarkStart w:name="z1691" w:id="1353"/>
    <w:p>
      <w:pPr>
        <w:spacing w:after="0"/>
        <w:ind w:left="0"/>
        <w:jc w:val="both"/>
      </w:pPr>
      <w:r>
        <w:rPr>
          <w:rFonts w:ascii="Times New Roman"/>
          <w:b w:val="false"/>
          <w:i w:val="false"/>
          <w:color w:val="000000"/>
          <w:sz w:val="28"/>
        </w:rPr>
        <w:t>
      1) качественным и соответствующим требованиям национальных стандартов, а в случае их отсутствия межгосударственных стандартов на закупаемые товары;</w:t>
      </w:r>
    </w:p>
    <w:bookmarkEnd w:id="1353"/>
    <w:bookmarkStart w:name="z1692" w:id="1354"/>
    <w:p>
      <w:pPr>
        <w:spacing w:after="0"/>
        <w:ind w:left="0"/>
        <w:jc w:val="both"/>
      </w:pPr>
      <w:r>
        <w:rPr>
          <w:rFonts w:ascii="Times New Roman"/>
          <w:b w:val="false"/>
          <w:i w:val="false"/>
          <w:color w:val="000000"/>
          <w:sz w:val="28"/>
        </w:rPr>
        <w:t>
      2) новым, неиспользованным, в заводской упаковке, свободным от каких-либо дефектов в материале и исполнении;</w:t>
      </w:r>
    </w:p>
    <w:bookmarkEnd w:id="1354"/>
    <w:bookmarkStart w:name="z1693" w:id="1355"/>
    <w:p>
      <w:pPr>
        <w:spacing w:after="0"/>
        <w:ind w:left="0"/>
        <w:jc w:val="both"/>
      </w:pPr>
      <w:r>
        <w:rPr>
          <w:rFonts w:ascii="Times New Roman"/>
          <w:b w:val="false"/>
          <w:i w:val="false"/>
          <w:color w:val="000000"/>
          <w:sz w:val="28"/>
        </w:rPr>
        <w:t>
      3) свободным от любых прав и притязаний третьих лиц, которые основаны на промышленной и (или) другой интеллектуальной собственности.</w:t>
      </w:r>
    </w:p>
    <w:bookmarkEnd w:id="1355"/>
    <w:bookmarkStart w:name="z1694" w:id="1356"/>
    <w:p>
      <w:pPr>
        <w:spacing w:after="0"/>
        <w:ind w:left="0"/>
        <w:jc w:val="both"/>
      </w:pPr>
      <w:r>
        <w:rPr>
          <w:rFonts w:ascii="Times New Roman"/>
          <w:b w:val="false"/>
          <w:i w:val="false"/>
          <w:color w:val="000000"/>
          <w:sz w:val="28"/>
        </w:rPr>
        <w:t>
      6.2. В случае обнаружения недопоставки Товара, согласно перечню закупаемых товаров и техническому заданию или обнаружения в поставленном Товаре каких-либо скрытых заводских дефектов на момент вскрытия упаковки, или, если качество Товара не полностью соответствует техническим условиям изготовления, Заказчик в двадцатидневный срок составляет рекламационный акт, а Поставщик в течение 14 (четырнадцати) календарных дней и за свой счет заменяет Товар новым.</w:t>
      </w:r>
    </w:p>
    <w:bookmarkEnd w:id="1356"/>
    <w:bookmarkStart w:name="z1695" w:id="1357"/>
    <w:p>
      <w:pPr>
        <w:spacing w:after="0"/>
        <w:ind w:left="0"/>
        <w:jc w:val="both"/>
      </w:pPr>
      <w:r>
        <w:rPr>
          <w:rFonts w:ascii="Times New Roman"/>
          <w:b w:val="false"/>
          <w:i w:val="false"/>
          <w:color w:val="000000"/>
          <w:sz w:val="28"/>
        </w:rPr>
        <w:t>
      7. Ответственность Сторон</w:t>
      </w:r>
    </w:p>
    <w:bookmarkEnd w:id="1357"/>
    <w:bookmarkStart w:name="z1696" w:id="1358"/>
    <w:p>
      <w:pPr>
        <w:spacing w:after="0"/>
        <w:ind w:left="0"/>
        <w:jc w:val="both"/>
      </w:pPr>
      <w:r>
        <w:rPr>
          <w:rFonts w:ascii="Times New Roman"/>
          <w:b w:val="false"/>
          <w:i w:val="false"/>
          <w:color w:val="000000"/>
          <w:sz w:val="28"/>
        </w:rPr>
        <w:t>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1358"/>
    <w:bookmarkStart w:name="z1697" w:id="1359"/>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которые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1359"/>
    <w:bookmarkStart w:name="z1698" w:id="1360"/>
    <w:p>
      <w:pPr>
        <w:spacing w:after="0"/>
        <w:ind w:left="0"/>
        <w:jc w:val="both"/>
      </w:pPr>
      <w:r>
        <w:rPr>
          <w:rFonts w:ascii="Times New Roman"/>
          <w:b w:val="false"/>
          <w:i w:val="false"/>
          <w:color w:val="000000"/>
          <w:sz w:val="28"/>
        </w:rPr>
        <w:t>
      7.3. В случае просрочки сроков поставки Товара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bookmarkEnd w:id="1360"/>
    <w:bookmarkStart w:name="z1699" w:id="1361"/>
    <w:p>
      <w:pPr>
        <w:spacing w:after="0"/>
        <w:ind w:left="0"/>
        <w:jc w:val="both"/>
      </w:pPr>
      <w:r>
        <w:rPr>
          <w:rFonts w:ascii="Times New Roman"/>
          <w:b w:val="false"/>
          <w:i w:val="false"/>
          <w:color w:val="000000"/>
          <w:sz w:val="28"/>
        </w:rPr>
        <w:t>
      7.4. В случае отказа Поставщика от поставки Товара, или просрочки поставки Товара на срок более одного месяца со дня истечения срока поставки Товара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1361"/>
    <w:bookmarkStart w:name="z1700" w:id="1362"/>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1362"/>
    <w:bookmarkStart w:name="z1701" w:id="1363"/>
    <w:p>
      <w:pPr>
        <w:spacing w:after="0"/>
        <w:ind w:left="0"/>
        <w:jc w:val="both"/>
      </w:pPr>
      <w:r>
        <w:rPr>
          <w:rFonts w:ascii="Times New Roman"/>
          <w:b w:val="false"/>
          <w:i w:val="false"/>
          <w:color w:val="000000"/>
          <w:sz w:val="28"/>
        </w:rPr>
        <w:t>
      7.6. Если любое изменение ведет к уменьшению стоимости или сроков, необходимых Поставщику для поставки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календарных дней со дня получения Поставщиком распоряжения об изменениях от Заказчика.</w:t>
      </w:r>
    </w:p>
    <w:bookmarkEnd w:id="1363"/>
    <w:bookmarkStart w:name="z1702" w:id="1364"/>
    <w:p>
      <w:pPr>
        <w:spacing w:after="0"/>
        <w:ind w:left="0"/>
        <w:jc w:val="both"/>
      </w:pPr>
      <w:r>
        <w:rPr>
          <w:rFonts w:ascii="Times New Roman"/>
          <w:b w:val="false"/>
          <w:i w:val="false"/>
          <w:color w:val="000000"/>
          <w:sz w:val="28"/>
        </w:rPr>
        <w:t>
      7.7. Поставщик ни полностью, ни частично не должен передавать кому-либо свои обязательства по настоящему Договору.</w:t>
      </w:r>
    </w:p>
    <w:bookmarkEnd w:id="1364"/>
    <w:bookmarkStart w:name="z1703" w:id="1365"/>
    <w:p>
      <w:pPr>
        <w:spacing w:after="0"/>
        <w:ind w:left="0"/>
        <w:jc w:val="both"/>
      </w:pPr>
      <w:r>
        <w:rPr>
          <w:rFonts w:ascii="Times New Roman"/>
          <w:b w:val="false"/>
          <w:i w:val="false"/>
          <w:color w:val="000000"/>
          <w:sz w:val="28"/>
        </w:rPr>
        <w:t>
      7.8. Заказчик не возвращает обеспечение исполнения Договора в случае его расторжения в связи с неисполнением либо ненадлежащим исполнением Поставщиком своих обязательств по данному Договору.</w:t>
      </w:r>
    </w:p>
    <w:bookmarkEnd w:id="1365"/>
    <w:bookmarkStart w:name="z1704" w:id="1366"/>
    <w:p>
      <w:pPr>
        <w:spacing w:after="0"/>
        <w:ind w:left="0"/>
        <w:jc w:val="both"/>
      </w:pPr>
      <w:r>
        <w:rPr>
          <w:rFonts w:ascii="Times New Roman"/>
          <w:b w:val="false"/>
          <w:i w:val="false"/>
          <w:color w:val="000000"/>
          <w:sz w:val="28"/>
        </w:rPr>
        <w:t>
      7.9. 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w:t>
      </w:r>
    </w:p>
    <w:bookmarkEnd w:id="1366"/>
    <w:bookmarkStart w:name="z1705" w:id="1367"/>
    <w:p>
      <w:pPr>
        <w:spacing w:after="0"/>
        <w:ind w:left="0"/>
        <w:jc w:val="both"/>
      </w:pPr>
      <w:r>
        <w:rPr>
          <w:rFonts w:ascii="Times New Roman"/>
          <w:b w:val="false"/>
          <w:i w:val="false"/>
          <w:color w:val="000000"/>
          <w:sz w:val="28"/>
        </w:rPr>
        <w:t>
      7.10. В случае, не исполнения либо ненадлежащим образом исполнивших свои обязательства по заключенным с поставщиком договорам о приобретении услуг, товаров, заказчик в соответствии с Правилами формирования перечня недобросовестных поставщиков не позднее тридцати календарных дней со дня, когда ему стало известно о факте нарушения поставщиком обязательств, обращается с иском в суд о признании такого поставщика недобросовестным поставщиком товаров, связанных с обеспечением питания детей.</w:t>
      </w:r>
    </w:p>
    <w:bookmarkEnd w:id="1367"/>
    <w:bookmarkStart w:name="z1706" w:id="1368"/>
    <w:p>
      <w:pPr>
        <w:spacing w:after="0"/>
        <w:ind w:left="0"/>
        <w:jc w:val="both"/>
      </w:pPr>
      <w:r>
        <w:rPr>
          <w:rFonts w:ascii="Times New Roman"/>
          <w:b w:val="false"/>
          <w:i w:val="false"/>
          <w:color w:val="000000"/>
          <w:sz w:val="28"/>
        </w:rPr>
        <w:t>
      8. Срок действия и условия расторжения Договора</w:t>
      </w:r>
    </w:p>
    <w:bookmarkEnd w:id="1368"/>
    <w:bookmarkStart w:name="z1707" w:id="1369"/>
    <w:p>
      <w:pPr>
        <w:spacing w:after="0"/>
        <w:ind w:left="0"/>
        <w:jc w:val="both"/>
      </w:pPr>
      <w:r>
        <w:rPr>
          <w:rFonts w:ascii="Times New Roman"/>
          <w:b w:val="false"/>
          <w:i w:val="false"/>
          <w:color w:val="000000"/>
          <w:sz w:val="28"/>
        </w:rPr>
        <w:t>
      8.1. Договор вступает в силу "после регистрации его Заказчиком в территориальном подразделении казначейства Министерства финансов Республики Казахстан/со дня подписания" и действует по "_____" года.</w:t>
      </w:r>
    </w:p>
    <w:bookmarkEnd w:id="1369"/>
    <w:bookmarkStart w:name="z1708" w:id="1370"/>
    <w:p>
      <w:pPr>
        <w:spacing w:after="0"/>
        <w:ind w:left="0"/>
        <w:jc w:val="both"/>
      </w:pPr>
      <w:r>
        <w:rPr>
          <w:rFonts w:ascii="Times New Roman"/>
          <w:b w:val="false"/>
          <w:i w:val="false"/>
          <w:color w:val="000000"/>
          <w:sz w:val="28"/>
        </w:rPr>
        <w:t>
      8.2.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при отсутствии нарушений со стороны поставщика продлевается два раза на последующие финансовые годы в течение 3-х рабочих дней со дня истечения срока действия договора.</w:t>
      </w:r>
    </w:p>
    <w:bookmarkEnd w:id="1370"/>
    <w:bookmarkStart w:name="z1709" w:id="1371"/>
    <w:p>
      <w:pPr>
        <w:spacing w:after="0"/>
        <w:ind w:left="0"/>
        <w:jc w:val="both"/>
      </w:pPr>
      <w:r>
        <w:rPr>
          <w:rFonts w:ascii="Times New Roman"/>
          <w:b w:val="false"/>
          <w:i w:val="false"/>
          <w:color w:val="000000"/>
          <w:sz w:val="28"/>
        </w:rPr>
        <w:t>
      При изменении количества воспитанников и обучающихся, обеспечивающихся питанием за счет средств из государственного бюджета вносятся изменения в договор.</w:t>
      </w:r>
    </w:p>
    <w:bookmarkEnd w:id="1371"/>
    <w:bookmarkStart w:name="z1710" w:id="1372"/>
    <w:p>
      <w:pPr>
        <w:spacing w:after="0"/>
        <w:ind w:left="0"/>
        <w:jc w:val="both"/>
      </w:pPr>
      <w:r>
        <w:rPr>
          <w:rFonts w:ascii="Times New Roman"/>
          <w:b w:val="false"/>
          <w:i w:val="false"/>
          <w:color w:val="000000"/>
          <w:sz w:val="28"/>
        </w:rPr>
        <w:t>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1372"/>
    <w:bookmarkStart w:name="z1711" w:id="1373"/>
    <w:p>
      <w:pPr>
        <w:spacing w:after="0"/>
        <w:ind w:left="0"/>
        <w:jc w:val="both"/>
      </w:pPr>
      <w:r>
        <w:rPr>
          <w:rFonts w:ascii="Times New Roman"/>
          <w:b w:val="false"/>
          <w:i w:val="false"/>
          <w:color w:val="000000"/>
          <w:sz w:val="28"/>
        </w:rPr>
        <w:t>
      8.4.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письменное уведомление о невыполнении обязательств:</w:t>
      </w:r>
    </w:p>
    <w:bookmarkEnd w:id="1373"/>
    <w:bookmarkStart w:name="z1712" w:id="1374"/>
    <w:p>
      <w:pPr>
        <w:spacing w:after="0"/>
        <w:ind w:left="0"/>
        <w:jc w:val="both"/>
      </w:pPr>
      <w:r>
        <w:rPr>
          <w:rFonts w:ascii="Times New Roman"/>
          <w:b w:val="false"/>
          <w:i w:val="false"/>
          <w:color w:val="000000"/>
          <w:sz w:val="28"/>
        </w:rPr>
        <w:t>
      1) если Поставщик не может поставить товары в сроки, предусмотренные Договором, или в течение периода продления настоящего Договора, предоставленного Заказчиком;</w:t>
      </w:r>
    </w:p>
    <w:bookmarkEnd w:id="1374"/>
    <w:bookmarkStart w:name="z1713" w:id="1375"/>
    <w:p>
      <w:pPr>
        <w:spacing w:after="0"/>
        <w:ind w:left="0"/>
        <w:jc w:val="both"/>
      </w:pPr>
      <w:r>
        <w:rPr>
          <w:rFonts w:ascii="Times New Roman"/>
          <w:b w:val="false"/>
          <w:i w:val="false"/>
          <w:color w:val="000000"/>
          <w:sz w:val="28"/>
        </w:rPr>
        <w:t>
      2) если Поставщик не может выполнить свои обязательства по Договору.</w:t>
      </w:r>
    </w:p>
    <w:bookmarkEnd w:id="1375"/>
    <w:bookmarkStart w:name="z1714" w:id="1376"/>
    <w:p>
      <w:pPr>
        <w:spacing w:after="0"/>
        <w:ind w:left="0"/>
        <w:jc w:val="both"/>
      </w:pPr>
      <w:r>
        <w:rPr>
          <w:rFonts w:ascii="Times New Roman"/>
          <w:b w:val="false"/>
          <w:i w:val="false"/>
          <w:color w:val="000000"/>
          <w:sz w:val="28"/>
        </w:rPr>
        <w:t>
      8.5. Договор должен содержать условие о его расторжении на любом этапе в случае выявления одного из следующих фактов:</w:t>
      </w:r>
    </w:p>
    <w:bookmarkEnd w:id="1376"/>
    <w:bookmarkStart w:name="z1715" w:id="1377"/>
    <w:p>
      <w:pPr>
        <w:spacing w:after="0"/>
        <w:ind w:left="0"/>
        <w:jc w:val="both"/>
      </w:pPr>
      <w:r>
        <w:rPr>
          <w:rFonts w:ascii="Times New Roman"/>
          <w:b w:val="false"/>
          <w:i w:val="false"/>
          <w:color w:val="000000"/>
          <w:sz w:val="28"/>
        </w:rPr>
        <w:t>
      1) выявления нарушения ограничений, предусмотренных настоящими Правилами, на основании которых заключен данный Договор;</w:t>
      </w:r>
    </w:p>
    <w:bookmarkEnd w:id="1377"/>
    <w:bookmarkStart w:name="z1716" w:id="1378"/>
    <w:p>
      <w:pPr>
        <w:spacing w:after="0"/>
        <w:ind w:left="0"/>
        <w:jc w:val="both"/>
      </w:pPr>
      <w:r>
        <w:rPr>
          <w:rFonts w:ascii="Times New Roman"/>
          <w:b w:val="false"/>
          <w:i w:val="false"/>
          <w:color w:val="000000"/>
          <w:sz w:val="28"/>
        </w:rPr>
        <w:t>
      2) оказания организатором содействия Поставщику, не предусмотренного Правилами;</w:t>
      </w:r>
    </w:p>
    <w:bookmarkEnd w:id="1378"/>
    <w:bookmarkStart w:name="z1717" w:id="1379"/>
    <w:p>
      <w:pPr>
        <w:spacing w:after="0"/>
        <w:ind w:left="0"/>
        <w:jc w:val="both"/>
      </w:pPr>
      <w:r>
        <w:rPr>
          <w:rFonts w:ascii="Times New Roman"/>
          <w:b w:val="false"/>
          <w:i w:val="false"/>
          <w:color w:val="000000"/>
          <w:sz w:val="28"/>
        </w:rPr>
        <w:t>
      3) установления уполномоченным органом фактов нарушений при проведении конкурсных процедур, повлиявших на итоги конкурса (предписание, уведомление, представление, решение) и в течение 10 рабочих дней договор заключается с победителем конкурса согласно актам уполномоченных государственных органов, за исключением договоров, по которым обязательства исполнены надлежащим образом.</w:t>
      </w:r>
    </w:p>
    <w:bookmarkEnd w:id="1379"/>
    <w:bookmarkStart w:name="z1718" w:id="1380"/>
    <w:p>
      <w:pPr>
        <w:spacing w:after="0"/>
        <w:ind w:left="0"/>
        <w:jc w:val="both"/>
      </w:pPr>
      <w:r>
        <w:rPr>
          <w:rFonts w:ascii="Times New Roman"/>
          <w:b w:val="false"/>
          <w:i w:val="false"/>
          <w:color w:val="000000"/>
          <w:sz w:val="28"/>
        </w:rPr>
        <w:t>
      8.6. Договор может быть расторгнут по соглашению сторон, в случае нецелесообразности его дальнейшего исполнения.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bookmarkEnd w:id="1380"/>
    <w:bookmarkStart w:name="z1719" w:id="1381"/>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Поставщик имеет право требовать оплату только за фактические затраты, связанные с расторжением по Договору, на день расторжения.</w:t>
      </w:r>
    </w:p>
    <w:bookmarkEnd w:id="1381"/>
    <w:bookmarkStart w:name="z1720" w:id="1382"/>
    <w:p>
      <w:pPr>
        <w:spacing w:after="0"/>
        <w:ind w:left="0"/>
        <w:jc w:val="both"/>
      </w:pPr>
      <w:r>
        <w:rPr>
          <w:rFonts w:ascii="Times New Roman"/>
          <w:b w:val="false"/>
          <w:i w:val="false"/>
          <w:color w:val="000000"/>
          <w:sz w:val="28"/>
        </w:rPr>
        <w:t>
      9. Уведомление</w:t>
      </w:r>
    </w:p>
    <w:bookmarkEnd w:id="1382"/>
    <w:bookmarkStart w:name="z1721" w:id="1383"/>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1383"/>
    <w:bookmarkStart w:name="z1722" w:id="1384"/>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1384"/>
    <w:bookmarkStart w:name="z1723" w:id="1385"/>
    <w:p>
      <w:pPr>
        <w:spacing w:after="0"/>
        <w:ind w:left="0"/>
        <w:jc w:val="both"/>
      </w:pPr>
      <w:r>
        <w:rPr>
          <w:rFonts w:ascii="Times New Roman"/>
          <w:b w:val="false"/>
          <w:i w:val="false"/>
          <w:color w:val="000000"/>
          <w:sz w:val="28"/>
        </w:rPr>
        <w:t>
      10. Форс-мажор</w:t>
      </w:r>
    </w:p>
    <w:bookmarkEnd w:id="1385"/>
    <w:bookmarkStart w:name="z1724" w:id="1386"/>
    <w:p>
      <w:pPr>
        <w:spacing w:after="0"/>
        <w:ind w:left="0"/>
        <w:jc w:val="both"/>
      </w:pPr>
      <w:r>
        <w:rPr>
          <w:rFonts w:ascii="Times New Roman"/>
          <w:b w:val="false"/>
          <w:i w:val="false"/>
          <w:color w:val="000000"/>
          <w:sz w:val="28"/>
        </w:rPr>
        <w:t>
      10.1. Стороны не несут ответственности за полное или частичное неисполнение своих обязательств по настоящему Договору, если оно явилось результатом форс-мажорных обстоятельств.</w:t>
      </w:r>
    </w:p>
    <w:bookmarkEnd w:id="1386"/>
    <w:bookmarkStart w:name="z1725" w:id="1387"/>
    <w:p>
      <w:pPr>
        <w:spacing w:after="0"/>
        <w:ind w:left="0"/>
        <w:jc w:val="both"/>
      </w:pPr>
      <w:r>
        <w:rPr>
          <w:rFonts w:ascii="Times New Roman"/>
          <w:b w:val="false"/>
          <w:i w:val="false"/>
          <w:color w:val="000000"/>
          <w:sz w:val="28"/>
        </w:rPr>
        <w:t>
      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1387"/>
    <w:bookmarkStart w:name="z1726" w:id="1388"/>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1388"/>
    <w:bookmarkStart w:name="z1727" w:id="1389"/>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1389"/>
    <w:bookmarkStart w:name="z1728" w:id="1390"/>
    <w:p>
      <w:pPr>
        <w:spacing w:after="0"/>
        <w:ind w:left="0"/>
        <w:jc w:val="both"/>
      </w:pPr>
      <w:r>
        <w:rPr>
          <w:rFonts w:ascii="Times New Roman"/>
          <w:b w:val="false"/>
          <w:i w:val="false"/>
          <w:color w:val="000000"/>
          <w:sz w:val="28"/>
        </w:rPr>
        <w:t>
      11. Решение спорных вопросов</w:t>
      </w:r>
    </w:p>
    <w:bookmarkEnd w:id="1390"/>
    <w:bookmarkStart w:name="z1729" w:id="1391"/>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1391"/>
    <w:bookmarkStart w:name="z1730" w:id="1392"/>
    <w:p>
      <w:pPr>
        <w:spacing w:after="0"/>
        <w:ind w:left="0"/>
        <w:jc w:val="both"/>
      </w:pPr>
      <w:r>
        <w:rPr>
          <w:rFonts w:ascii="Times New Roman"/>
          <w:b w:val="false"/>
          <w:i w:val="false"/>
          <w:color w:val="000000"/>
          <w:sz w:val="28"/>
        </w:rPr>
        <w:t>
      11.2. Если в течение 15 (пятнадцати) календарных дней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1392"/>
    <w:bookmarkStart w:name="z1731" w:id="1393"/>
    <w:p>
      <w:pPr>
        <w:spacing w:after="0"/>
        <w:ind w:left="0"/>
        <w:jc w:val="both"/>
      </w:pPr>
      <w:r>
        <w:rPr>
          <w:rFonts w:ascii="Times New Roman"/>
          <w:b w:val="false"/>
          <w:i w:val="false"/>
          <w:color w:val="000000"/>
          <w:sz w:val="28"/>
        </w:rPr>
        <w:t>
      12. Прочие условия</w:t>
      </w:r>
    </w:p>
    <w:bookmarkEnd w:id="1393"/>
    <w:bookmarkStart w:name="z1732" w:id="1394"/>
    <w:p>
      <w:pPr>
        <w:spacing w:after="0"/>
        <w:ind w:left="0"/>
        <w:jc w:val="both"/>
      </w:pPr>
      <w:r>
        <w:rPr>
          <w:rFonts w:ascii="Times New Roman"/>
          <w:b w:val="false"/>
          <w:i w:val="false"/>
          <w:color w:val="000000"/>
          <w:sz w:val="28"/>
        </w:rPr>
        <w:t>
      12.1. Налоги и другие обязательные платежи в бюджет подлежат уплате в соответствии с налоговым законодательством Республики Казахстан.</w:t>
      </w:r>
    </w:p>
    <w:bookmarkEnd w:id="1394"/>
    <w:bookmarkStart w:name="z1733" w:id="1395"/>
    <w:p>
      <w:pPr>
        <w:spacing w:after="0"/>
        <w:ind w:left="0"/>
        <w:jc w:val="both"/>
      </w:pPr>
      <w:r>
        <w:rPr>
          <w:rFonts w:ascii="Times New Roman"/>
          <w:b w:val="false"/>
          <w:i w:val="false"/>
          <w:color w:val="000000"/>
          <w:sz w:val="28"/>
        </w:rPr>
        <w:t>
      12.2. Любые изменения и дополнения к Договору совершаются в той же форме, что и заключение Договора.</w:t>
      </w:r>
    </w:p>
    <w:bookmarkEnd w:id="1395"/>
    <w:bookmarkStart w:name="z1734" w:id="1396"/>
    <w:p>
      <w:pPr>
        <w:spacing w:after="0"/>
        <w:ind w:left="0"/>
        <w:jc w:val="both"/>
      </w:pPr>
      <w:r>
        <w:rPr>
          <w:rFonts w:ascii="Times New Roman"/>
          <w:b w:val="false"/>
          <w:i w:val="false"/>
          <w:color w:val="000000"/>
          <w:sz w:val="28"/>
        </w:rPr>
        <w:t>
      12.3. Внесение изменений в заключенный Договор при условии неизменности качества и других условий, явившихся основой выбора поставщика, допускается:</w:t>
      </w:r>
    </w:p>
    <w:bookmarkEnd w:id="1396"/>
    <w:bookmarkStart w:name="z1735" w:id="1397"/>
    <w:p>
      <w:pPr>
        <w:spacing w:after="0"/>
        <w:ind w:left="0"/>
        <w:jc w:val="both"/>
      </w:pPr>
      <w:r>
        <w:rPr>
          <w:rFonts w:ascii="Times New Roman"/>
          <w:b w:val="false"/>
          <w:i w:val="false"/>
          <w:color w:val="000000"/>
          <w:sz w:val="28"/>
        </w:rPr>
        <w:t>
      1) в части уменьшения либо увеличения суммы Договора, связанной с уменьшением либо увеличением потребности в объеме поставляемых Товаров, при условии неизменности цены за единицу товаров, указанных в Договоре;</w:t>
      </w:r>
    </w:p>
    <w:bookmarkEnd w:id="1397"/>
    <w:bookmarkStart w:name="z1736" w:id="1398"/>
    <w:p>
      <w:pPr>
        <w:spacing w:after="0"/>
        <w:ind w:left="0"/>
        <w:jc w:val="both"/>
      </w:pPr>
      <w:r>
        <w:rPr>
          <w:rFonts w:ascii="Times New Roman"/>
          <w:b w:val="false"/>
          <w:i w:val="false"/>
          <w:color w:val="000000"/>
          <w:sz w:val="28"/>
        </w:rPr>
        <w:t>
      2) в случае если Поставщик в процессе исполнения заключенного с ним Договора предложил при условии неизменности цены за единицу товаров более лучшие качественные и (или) технические характеристики либо сроки и (или) условия поставки товаров;</w:t>
      </w:r>
    </w:p>
    <w:bookmarkEnd w:id="1398"/>
    <w:bookmarkStart w:name="z1737" w:id="1399"/>
    <w:p>
      <w:pPr>
        <w:spacing w:after="0"/>
        <w:ind w:left="0"/>
        <w:jc w:val="both"/>
      </w:pPr>
      <w:r>
        <w:rPr>
          <w:rFonts w:ascii="Times New Roman"/>
          <w:b w:val="false"/>
          <w:i w:val="false"/>
          <w:color w:val="000000"/>
          <w:sz w:val="28"/>
        </w:rPr>
        <w:t>
      3) по взаимному согласию Сторон в части уменьшения цены на товары и соответственно суммы Договора.</w:t>
      </w:r>
    </w:p>
    <w:bookmarkEnd w:id="1399"/>
    <w:bookmarkStart w:name="z1738" w:id="1400"/>
    <w:p>
      <w:pPr>
        <w:spacing w:after="0"/>
        <w:ind w:left="0"/>
        <w:jc w:val="both"/>
      </w:pPr>
      <w:r>
        <w:rPr>
          <w:rFonts w:ascii="Times New Roman"/>
          <w:b w:val="false"/>
          <w:i w:val="false"/>
          <w:color w:val="000000"/>
          <w:sz w:val="28"/>
        </w:rPr>
        <w:t>
      12.4. Договор составлен на казахском и русском языках, имеющих одинаковую юридическую силу, заключенный посредством веб-портала.</w:t>
      </w:r>
    </w:p>
    <w:bookmarkEnd w:id="1400"/>
    <w:bookmarkStart w:name="z1739" w:id="1401"/>
    <w:p>
      <w:pPr>
        <w:spacing w:after="0"/>
        <w:ind w:left="0"/>
        <w:jc w:val="both"/>
      </w:pPr>
      <w:r>
        <w:rPr>
          <w:rFonts w:ascii="Times New Roman"/>
          <w:b w:val="false"/>
          <w:i w:val="false"/>
          <w:color w:val="000000"/>
          <w:sz w:val="28"/>
        </w:rPr>
        <w:t>
      12.5. В части, неурегулированной Договором, Стороны руководствуются законодательством Республики Казахстан.</w:t>
      </w:r>
    </w:p>
    <w:bookmarkEnd w:id="1401"/>
    <w:bookmarkStart w:name="z1740" w:id="1402"/>
    <w:p>
      <w:pPr>
        <w:spacing w:after="0"/>
        <w:ind w:left="0"/>
        <w:jc w:val="both"/>
      </w:pPr>
      <w:r>
        <w:rPr>
          <w:rFonts w:ascii="Times New Roman"/>
          <w:b w:val="false"/>
          <w:i w:val="false"/>
          <w:color w:val="000000"/>
          <w:sz w:val="28"/>
        </w:rPr>
        <w:t>
      13. Реквизиты Сторон</w:t>
      </w:r>
    </w:p>
    <w:bookmarkEnd w:id="1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978"/>
        <w:gridCol w:w="6322"/>
      </w:tblGrid>
      <w:tr>
        <w:trPr>
          <w:trHeight w:val="30" w:hRule="atLeast"/>
        </w:trPr>
        <w:tc>
          <w:tcPr>
            <w:tcW w:w="5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1" w:id="140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Заказчик</w:t>
            </w:r>
          </w:p>
          <w:bookmarkEnd w:id="1403"/>
        </w:tc>
        <w:tc>
          <w:tcPr>
            <w:tcW w:w="6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w:t>
            </w:r>
          </w:p>
        </w:tc>
      </w:tr>
      <w:tr>
        <w:trPr>
          <w:trHeight w:val="30" w:hRule="atLeast"/>
        </w:trPr>
        <w:tc>
          <w:tcPr>
            <w:tcW w:w="5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4" w:id="1404"/>
          <w:p>
            <w:pPr>
              <w:spacing w:after="20"/>
              <w:ind w:left="20"/>
              <w:jc w:val="both"/>
            </w:pPr>
            <w:r>
              <w:rPr>
                <w:rFonts w:ascii="Times New Roman"/>
                <w:b w:val="false"/>
                <w:i w:val="false"/>
                <w:color w:val="000000"/>
                <w:sz w:val="20"/>
              </w:rPr>
              <w:t>
</w:t>
            </w:r>
            <w:r>
              <w:rPr>
                <w:rFonts w:ascii="Times New Roman"/>
                <w:b w:val="false"/>
                <w:i w:val="false"/>
                <w:color w:val="000000"/>
                <w:sz w:val="20"/>
              </w:rPr>
              <w:t>"полное наименование Заказчика" "Полный юридический адрес Заказчика" БИН "БИН Заказчика" БИК "БИК Заказчика" ИИК "ИИК Заказчика" "Наименование банка" Тел.: "телефон Заказчика" "должность Заказчика" "ФИО Заказчика":</w:t>
            </w:r>
          </w:p>
          <w:bookmarkEnd w:id="1404"/>
        </w:tc>
        <w:tc>
          <w:tcPr>
            <w:tcW w:w="6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Поставщика" "Полный юридический адрес Поставщика" БИН/ИНН/УНП "БИН/ИНН/УНП Поставщика" БИК "БИК Поставщика" ИИК "ИИК Поставщика" "Наименование банка" Тел.: "телефон Поставщика" "должность Поставщика" "ФИО Поставщика"</w:t>
            </w:r>
          </w:p>
        </w:tc>
      </w:tr>
    </w:tbl>
    <w:bookmarkStart w:name="z1747" w:id="1405"/>
    <w:p>
      <w:pPr>
        <w:spacing w:after="0"/>
        <w:ind w:left="0"/>
        <w:jc w:val="both"/>
      </w:pPr>
      <w:r>
        <w:rPr>
          <w:rFonts w:ascii="Times New Roman"/>
          <w:b w:val="false"/>
          <w:i w:val="false"/>
          <w:color w:val="000000"/>
          <w:sz w:val="28"/>
        </w:rPr>
        <w:t>
      Расшифровка аббревиатур:</w:t>
      </w:r>
    </w:p>
    <w:bookmarkEnd w:id="1405"/>
    <w:bookmarkStart w:name="z1748" w:id="1406"/>
    <w:p>
      <w:pPr>
        <w:spacing w:after="0"/>
        <w:ind w:left="0"/>
        <w:jc w:val="both"/>
      </w:pPr>
      <w:r>
        <w:rPr>
          <w:rFonts w:ascii="Times New Roman"/>
          <w:b w:val="false"/>
          <w:i w:val="false"/>
          <w:color w:val="000000"/>
          <w:sz w:val="28"/>
        </w:rPr>
        <w:t>
      БИН – бизнес-идентификационный номер;</w:t>
      </w:r>
    </w:p>
    <w:bookmarkEnd w:id="1406"/>
    <w:bookmarkStart w:name="z1749" w:id="1407"/>
    <w:p>
      <w:pPr>
        <w:spacing w:after="0"/>
        <w:ind w:left="0"/>
        <w:jc w:val="both"/>
      </w:pPr>
      <w:r>
        <w:rPr>
          <w:rFonts w:ascii="Times New Roman"/>
          <w:b w:val="false"/>
          <w:i w:val="false"/>
          <w:color w:val="000000"/>
          <w:sz w:val="28"/>
        </w:rPr>
        <w:t>
      БИК – банковский идентификационный код;</w:t>
      </w:r>
    </w:p>
    <w:bookmarkEnd w:id="1407"/>
    <w:bookmarkStart w:name="z1750" w:id="1408"/>
    <w:p>
      <w:pPr>
        <w:spacing w:after="0"/>
        <w:ind w:left="0"/>
        <w:jc w:val="both"/>
      </w:pPr>
      <w:r>
        <w:rPr>
          <w:rFonts w:ascii="Times New Roman"/>
          <w:b w:val="false"/>
          <w:i w:val="false"/>
          <w:color w:val="000000"/>
          <w:sz w:val="28"/>
        </w:rPr>
        <w:t>
      ИИК – индивидуальный идентификационный код;</w:t>
      </w:r>
    </w:p>
    <w:bookmarkEnd w:id="1408"/>
    <w:bookmarkStart w:name="z1751" w:id="1409"/>
    <w:p>
      <w:pPr>
        <w:spacing w:after="0"/>
        <w:ind w:left="0"/>
        <w:jc w:val="both"/>
      </w:pPr>
      <w:r>
        <w:rPr>
          <w:rFonts w:ascii="Times New Roman"/>
          <w:b w:val="false"/>
          <w:i w:val="false"/>
          <w:color w:val="000000"/>
          <w:sz w:val="28"/>
        </w:rPr>
        <w:t>
      ИИН – индивидуальный идентификационный номер;</w:t>
      </w:r>
    </w:p>
    <w:bookmarkEnd w:id="1409"/>
    <w:bookmarkStart w:name="z1752" w:id="1410"/>
    <w:p>
      <w:pPr>
        <w:spacing w:after="0"/>
        <w:ind w:left="0"/>
        <w:jc w:val="both"/>
      </w:pPr>
      <w:r>
        <w:rPr>
          <w:rFonts w:ascii="Times New Roman"/>
          <w:b w:val="false"/>
          <w:i w:val="false"/>
          <w:color w:val="000000"/>
          <w:sz w:val="28"/>
        </w:rPr>
        <w:t>
      ИНН – идентификационный номер налогоплательщика;</w:t>
      </w:r>
    </w:p>
    <w:bookmarkEnd w:id="1410"/>
    <w:bookmarkStart w:name="z1753" w:id="1411"/>
    <w:p>
      <w:pPr>
        <w:spacing w:after="0"/>
        <w:ind w:left="0"/>
        <w:jc w:val="both"/>
      </w:pPr>
      <w:r>
        <w:rPr>
          <w:rFonts w:ascii="Times New Roman"/>
          <w:b w:val="false"/>
          <w:i w:val="false"/>
          <w:color w:val="000000"/>
          <w:sz w:val="28"/>
        </w:rPr>
        <w:t>
      УНП – учетный номер плательщика;</w:t>
      </w:r>
    </w:p>
    <w:bookmarkEnd w:id="1411"/>
    <w:bookmarkStart w:name="z1754" w:id="1412"/>
    <w:p>
      <w:pPr>
        <w:spacing w:after="0"/>
        <w:ind w:left="0"/>
        <w:jc w:val="both"/>
      </w:pPr>
      <w:r>
        <w:rPr>
          <w:rFonts w:ascii="Times New Roman"/>
          <w:b w:val="false"/>
          <w:i w:val="false"/>
          <w:color w:val="000000"/>
          <w:sz w:val="28"/>
        </w:rPr>
        <w:t>
      НДС – налог на добавленную стоимость;</w:t>
      </w:r>
    </w:p>
    <w:bookmarkEnd w:id="1412"/>
    <w:bookmarkStart w:name="z1755" w:id="1413"/>
    <w:p>
      <w:pPr>
        <w:spacing w:after="0"/>
        <w:ind w:left="0"/>
        <w:jc w:val="both"/>
      </w:pPr>
      <w:r>
        <w:rPr>
          <w:rFonts w:ascii="Times New Roman"/>
          <w:b w:val="false"/>
          <w:i w:val="false"/>
          <w:color w:val="000000"/>
          <w:sz w:val="28"/>
        </w:rPr>
        <w:t>
      Ф.И.О. – фамилия имя отчество</w:t>
      </w:r>
    </w:p>
    <w:bookmarkEnd w:id="14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к Правилам </w:t>
            </w:r>
            <w:r>
              <w:br/>
            </w:r>
            <w:r>
              <w:rPr>
                <w:rFonts w:ascii="Times New Roman"/>
                <w:b w:val="false"/>
                <w:i w:val="false"/>
                <w:color w:val="000000"/>
                <w:sz w:val="20"/>
              </w:rPr>
              <w:t xml:space="preserve">организации питания обучающихся в </w:t>
            </w:r>
            <w:r>
              <w:br/>
            </w:r>
            <w:r>
              <w:rPr>
                <w:rFonts w:ascii="Times New Roman"/>
                <w:b w:val="false"/>
                <w:i w:val="false"/>
                <w:color w:val="000000"/>
                <w:sz w:val="20"/>
              </w:rPr>
              <w:t xml:space="preserve">государственных организациях </w:t>
            </w:r>
            <w:r>
              <w:br/>
            </w:r>
            <w:r>
              <w:rPr>
                <w:rFonts w:ascii="Times New Roman"/>
                <w:b w:val="false"/>
                <w:i w:val="false"/>
                <w:color w:val="000000"/>
                <w:sz w:val="20"/>
              </w:rPr>
              <w:t xml:space="preserve">среднего образования, внешкольных </w:t>
            </w:r>
            <w:r>
              <w:br/>
            </w:r>
            <w:r>
              <w:rPr>
                <w:rFonts w:ascii="Times New Roman"/>
                <w:b w:val="false"/>
                <w:i w:val="false"/>
                <w:color w:val="000000"/>
                <w:sz w:val="20"/>
              </w:rPr>
              <w:t xml:space="preserve">организациях дополнительного образования, </w:t>
            </w:r>
            <w:r>
              <w:br/>
            </w:r>
            <w:r>
              <w:rPr>
                <w:rFonts w:ascii="Times New Roman"/>
                <w:b w:val="false"/>
                <w:i w:val="false"/>
                <w:color w:val="000000"/>
                <w:sz w:val="20"/>
              </w:rPr>
              <w:t xml:space="preserve">а также приобретения товаров, </w:t>
            </w:r>
            <w:r>
              <w:br/>
            </w:r>
            <w:r>
              <w:rPr>
                <w:rFonts w:ascii="Times New Roman"/>
                <w:b w:val="false"/>
                <w:i w:val="false"/>
                <w:color w:val="000000"/>
                <w:sz w:val="20"/>
              </w:rPr>
              <w:t xml:space="preserve">связанных с обеспечением питания детей, </w:t>
            </w:r>
            <w:r>
              <w:br/>
            </w:r>
            <w:r>
              <w:rPr>
                <w:rFonts w:ascii="Times New Roman"/>
                <w:b w:val="false"/>
                <w:i w:val="false"/>
                <w:color w:val="000000"/>
                <w:sz w:val="20"/>
              </w:rPr>
              <w:t xml:space="preserve">воспитывающихся и обучающихся в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государственных дошкольных организациях,</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без попечения родителей, организациях </w:t>
            </w:r>
            <w:r>
              <w:br/>
            </w:r>
            <w:r>
              <w:rPr>
                <w:rFonts w:ascii="Times New Roman"/>
                <w:b w:val="false"/>
                <w:i w:val="false"/>
                <w:color w:val="000000"/>
                <w:sz w:val="20"/>
              </w:rPr>
              <w:t xml:space="preserve">технического и профессионального, </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60" w:id="1414"/>
    <w:p>
      <w:pPr>
        <w:spacing w:after="0"/>
        <w:ind w:left="0"/>
        <w:jc w:val="left"/>
      </w:pPr>
      <w:r>
        <w:rPr>
          <w:rFonts w:ascii="Times New Roman"/>
          <w:b/>
          <w:i w:val="false"/>
          <w:color w:val="000000"/>
        </w:rPr>
        <w:t xml:space="preserve"> Объявление о конкурсе</w:t>
      </w:r>
    </w:p>
    <w:bookmarkEnd w:id="1414"/>
    <w:bookmarkStart w:name="z1761" w:id="1415"/>
    <w:p>
      <w:pPr>
        <w:spacing w:after="0"/>
        <w:ind w:left="0"/>
        <w:jc w:val="both"/>
      </w:pPr>
      <w:r>
        <w:rPr>
          <w:rFonts w:ascii="Times New Roman"/>
          <w:b w:val="false"/>
          <w:i w:val="false"/>
          <w:color w:val="000000"/>
          <w:sz w:val="28"/>
        </w:rPr>
        <w:t xml:space="preserve">
             _________________________________________________________________________ </w:t>
      </w:r>
      <w:r>
        <w:br/>
      </w:r>
      <w:r>
        <w:rPr>
          <w:rFonts w:ascii="Times New Roman"/>
          <w:b w:val="false"/>
          <w:i w:val="false"/>
          <w:color w:val="000000"/>
          <w:sz w:val="28"/>
        </w:rPr>
        <w:t xml:space="preserve">       (наименование, почтовый и электронный адрес организатора конкурса, № лота) </w:t>
      </w:r>
      <w:r>
        <w:br/>
      </w:r>
      <w:r>
        <w:rPr>
          <w:rFonts w:ascii="Times New Roman"/>
          <w:b w:val="false"/>
          <w:i w:val="false"/>
          <w:color w:val="000000"/>
          <w:sz w:val="28"/>
        </w:rPr>
        <w:t xml:space="preserve">       объявляет о проведении конкурса по выбору поставщика услуги или товаров по </w:t>
      </w:r>
      <w:r>
        <w:br/>
      </w:r>
      <w:r>
        <w:rPr>
          <w:rFonts w:ascii="Times New Roman"/>
          <w:b w:val="false"/>
          <w:i w:val="false"/>
          <w:color w:val="000000"/>
          <w:sz w:val="28"/>
        </w:rPr>
        <w:t xml:space="preserve">       организации питания обучающихся в организациях среднего образования, а также </w:t>
      </w:r>
      <w:r>
        <w:br/>
      </w:r>
      <w:r>
        <w:rPr>
          <w:rFonts w:ascii="Times New Roman"/>
          <w:b w:val="false"/>
          <w:i w:val="false"/>
          <w:color w:val="000000"/>
          <w:sz w:val="28"/>
        </w:rPr>
        <w:t xml:space="preserve">       приобретения товаров, связанных с обеспечением питания детей, воспитывающихся и </w:t>
      </w:r>
      <w:r>
        <w:br/>
      </w:r>
      <w:r>
        <w:rPr>
          <w:rFonts w:ascii="Times New Roman"/>
          <w:b w:val="false"/>
          <w:i w:val="false"/>
          <w:color w:val="000000"/>
          <w:sz w:val="28"/>
        </w:rPr>
        <w:t xml:space="preserve">       обучающихся в дошкольных организациях, организациях образования для детей-сирот </w:t>
      </w:r>
      <w:r>
        <w:br/>
      </w:r>
      <w:r>
        <w:rPr>
          <w:rFonts w:ascii="Times New Roman"/>
          <w:b w:val="false"/>
          <w:i w:val="false"/>
          <w:color w:val="000000"/>
          <w:sz w:val="28"/>
        </w:rPr>
        <w:t xml:space="preserve">                         и детей, оставшихся без попечения родителей</w:t>
      </w:r>
    </w:p>
    <w:bookmarkEnd w:id="1415"/>
    <w:bookmarkStart w:name="z1762" w:id="1416"/>
    <w:p>
      <w:pPr>
        <w:spacing w:after="0"/>
        <w:ind w:left="0"/>
        <w:jc w:val="both"/>
      </w:pPr>
      <w:r>
        <w:rPr>
          <w:rFonts w:ascii="Times New Roman"/>
          <w:b w:val="false"/>
          <w:i w:val="false"/>
          <w:color w:val="000000"/>
          <w:sz w:val="28"/>
        </w:rPr>
        <w:t xml:space="preserve">
      ____________________________________________________________________  </w:t>
      </w:r>
      <w:r>
        <w:br/>
      </w:r>
      <w:r>
        <w:rPr>
          <w:rFonts w:ascii="Times New Roman"/>
          <w:b w:val="false"/>
          <w:i w:val="false"/>
          <w:color w:val="000000"/>
          <w:sz w:val="28"/>
        </w:rPr>
        <w:t xml:space="preserve">             (наименование приобретения услуги или товаров)  </w:t>
      </w:r>
    </w:p>
    <w:bookmarkEnd w:id="1416"/>
    <w:bookmarkStart w:name="z1763" w:id="1417"/>
    <w:p>
      <w:pPr>
        <w:spacing w:after="0"/>
        <w:ind w:left="0"/>
        <w:jc w:val="both"/>
      </w:pPr>
      <w:r>
        <w:rPr>
          <w:rFonts w:ascii="Times New Roman"/>
          <w:b w:val="false"/>
          <w:i w:val="false"/>
          <w:color w:val="000000"/>
          <w:sz w:val="28"/>
        </w:rPr>
        <w:t xml:space="preserve">
      Услуга должна быть оказана: </w:t>
      </w:r>
      <w:r>
        <w:br/>
      </w:r>
      <w:r>
        <w:rPr>
          <w:rFonts w:ascii="Times New Roman"/>
          <w:b w:val="false"/>
          <w:i w:val="false"/>
          <w:color w:val="000000"/>
          <w:sz w:val="28"/>
        </w:rPr>
        <w:t>___________________________________________________________________________</w:t>
      </w:r>
      <w:r>
        <w:br/>
      </w:r>
      <w:r>
        <w:rPr>
          <w:rFonts w:ascii="Times New Roman"/>
          <w:b w:val="false"/>
          <w:i w:val="false"/>
          <w:color w:val="000000"/>
          <w:sz w:val="28"/>
        </w:rPr>
        <w:t xml:space="preserve"> (указываются место оказания услуги и ее объемы, перечень категорий получателей услуги и </w:t>
      </w:r>
      <w:r>
        <w:br/>
      </w:r>
      <w:r>
        <w:rPr>
          <w:rFonts w:ascii="Times New Roman"/>
          <w:b w:val="false"/>
          <w:i w:val="false"/>
          <w:color w:val="000000"/>
          <w:sz w:val="28"/>
        </w:rPr>
        <w:t xml:space="preserve">их количество, сумма, выделенная на оказание услуги)  </w:t>
      </w:r>
    </w:p>
    <w:bookmarkEnd w:id="1417"/>
    <w:bookmarkStart w:name="z1764" w:id="1418"/>
    <w:p>
      <w:pPr>
        <w:spacing w:after="0"/>
        <w:ind w:left="0"/>
        <w:jc w:val="both"/>
      </w:pPr>
      <w:r>
        <w:rPr>
          <w:rFonts w:ascii="Times New Roman"/>
          <w:b w:val="false"/>
          <w:i w:val="false"/>
          <w:color w:val="000000"/>
          <w:sz w:val="28"/>
        </w:rPr>
        <w:t xml:space="preserve">
      Срок оказания услуги____________________.  </w:t>
      </w:r>
    </w:p>
    <w:bookmarkEnd w:id="1418"/>
    <w:bookmarkStart w:name="z1765" w:id="1419"/>
    <w:p>
      <w:pPr>
        <w:spacing w:after="0"/>
        <w:ind w:left="0"/>
        <w:jc w:val="both"/>
      </w:pPr>
      <w:r>
        <w:rPr>
          <w:rFonts w:ascii="Times New Roman"/>
          <w:b w:val="false"/>
          <w:i w:val="false"/>
          <w:color w:val="000000"/>
          <w:sz w:val="28"/>
        </w:rPr>
        <w:t xml:space="preserve">
      Или:  </w:t>
      </w:r>
    </w:p>
    <w:bookmarkEnd w:id="1419"/>
    <w:bookmarkStart w:name="z1766" w:id="1420"/>
    <w:p>
      <w:pPr>
        <w:spacing w:after="0"/>
        <w:ind w:left="0"/>
        <w:jc w:val="both"/>
      </w:pPr>
      <w:r>
        <w:rPr>
          <w:rFonts w:ascii="Times New Roman"/>
          <w:b w:val="false"/>
          <w:i w:val="false"/>
          <w:color w:val="000000"/>
          <w:sz w:val="28"/>
        </w:rPr>
        <w:t>
      товар доставляется____________________________________________________</w:t>
      </w:r>
      <w:r>
        <w:br/>
      </w:r>
      <w:r>
        <w:rPr>
          <w:rFonts w:ascii="Times New Roman"/>
          <w:b w:val="false"/>
          <w:i w:val="false"/>
          <w:color w:val="000000"/>
          <w:sz w:val="28"/>
        </w:rPr>
        <w:t xml:space="preserve">       (указывается место поставки товаров, перечень приобретаемых товаров, сумма, </w:t>
      </w:r>
      <w:r>
        <w:br/>
      </w:r>
      <w:r>
        <w:rPr>
          <w:rFonts w:ascii="Times New Roman"/>
          <w:b w:val="false"/>
          <w:i w:val="false"/>
          <w:color w:val="000000"/>
          <w:sz w:val="28"/>
        </w:rPr>
        <w:t xml:space="preserve">                   выделенная на приобретение товаров)  </w:t>
      </w:r>
    </w:p>
    <w:bookmarkEnd w:id="1420"/>
    <w:bookmarkStart w:name="z1767" w:id="1421"/>
    <w:p>
      <w:pPr>
        <w:spacing w:after="0"/>
        <w:ind w:left="0"/>
        <w:jc w:val="both"/>
      </w:pPr>
      <w:r>
        <w:rPr>
          <w:rFonts w:ascii="Times New Roman"/>
          <w:b w:val="false"/>
          <w:i w:val="false"/>
          <w:color w:val="000000"/>
          <w:sz w:val="28"/>
        </w:rPr>
        <w:t xml:space="preserve">
      Требуемый срок поставки товаров ______________________________________.  </w:t>
      </w:r>
    </w:p>
    <w:bookmarkEnd w:id="1421"/>
    <w:bookmarkStart w:name="z1768" w:id="1422"/>
    <w:p>
      <w:pPr>
        <w:spacing w:after="0"/>
        <w:ind w:left="0"/>
        <w:jc w:val="both"/>
      </w:pPr>
      <w:r>
        <w:rPr>
          <w:rFonts w:ascii="Times New Roman"/>
          <w:b w:val="false"/>
          <w:i w:val="false"/>
          <w:color w:val="000000"/>
          <w:sz w:val="28"/>
        </w:rPr>
        <w:t xml:space="preserve">
      К конкурсу допускаются все потенциальные поставщики, отвечающие требованиям </w:t>
      </w:r>
      <w:r>
        <w:br/>
      </w:r>
      <w:r>
        <w:rPr>
          <w:rFonts w:ascii="Times New Roman"/>
          <w:b w:val="false"/>
          <w:i w:val="false"/>
          <w:color w:val="000000"/>
          <w:sz w:val="28"/>
        </w:rPr>
        <w:t xml:space="preserve">конкурсной документации.  </w:t>
      </w:r>
    </w:p>
    <w:bookmarkEnd w:id="1422"/>
    <w:bookmarkStart w:name="z1769" w:id="1423"/>
    <w:p>
      <w:pPr>
        <w:spacing w:after="0"/>
        <w:ind w:left="0"/>
        <w:jc w:val="both"/>
      </w:pPr>
      <w:r>
        <w:rPr>
          <w:rFonts w:ascii="Times New Roman"/>
          <w:b w:val="false"/>
          <w:i w:val="false"/>
          <w:color w:val="000000"/>
          <w:sz w:val="28"/>
        </w:rPr>
        <w:t xml:space="preserve">
      Окончательный срок представления заявок на участие в конкурсе до__________ </w:t>
      </w:r>
      <w:r>
        <w:br/>
      </w:r>
      <w:r>
        <w:rPr>
          <w:rFonts w:ascii="Times New Roman"/>
          <w:b w:val="false"/>
          <w:i w:val="false"/>
          <w:color w:val="000000"/>
          <w:sz w:val="28"/>
        </w:rPr>
        <w:t xml:space="preserve">                                                       (указать время и дату).</w:t>
      </w:r>
    </w:p>
    <w:bookmarkEnd w:id="1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к Правилам </w:t>
            </w:r>
            <w:r>
              <w:br/>
            </w:r>
            <w:r>
              <w:rPr>
                <w:rFonts w:ascii="Times New Roman"/>
                <w:b w:val="false"/>
                <w:i w:val="false"/>
                <w:color w:val="000000"/>
                <w:sz w:val="20"/>
              </w:rPr>
              <w:t xml:space="preserve">организации питания обучающихся в </w:t>
            </w:r>
            <w:r>
              <w:br/>
            </w:r>
            <w:r>
              <w:rPr>
                <w:rFonts w:ascii="Times New Roman"/>
                <w:b w:val="false"/>
                <w:i w:val="false"/>
                <w:color w:val="000000"/>
                <w:sz w:val="20"/>
              </w:rPr>
              <w:t xml:space="preserve">государственных организациях </w:t>
            </w:r>
            <w:r>
              <w:br/>
            </w:r>
            <w:r>
              <w:rPr>
                <w:rFonts w:ascii="Times New Roman"/>
                <w:b w:val="false"/>
                <w:i w:val="false"/>
                <w:color w:val="000000"/>
                <w:sz w:val="20"/>
              </w:rPr>
              <w:t xml:space="preserve">среднего образования, внешкольных </w:t>
            </w:r>
            <w:r>
              <w:br/>
            </w:r>
            <w:r>
              <w:rPr>
                <w:rFonts w:ascii="Times New Roman"/>
                <w:b w:val="false"/>
                <w:i w:val="false"/>
                <w:color w:val="000000"/>
                <w:sz w:val="20"/>
              </w:rPr>
              <w:t xml:space="preserve">организациях дополнительного образования, </w:t>
            </w:r>
            <w:r>
              <w:br/>
            </w:r>
            <w:r>
              <w:rPr>
                <w:rFonts w:ascii="Times New Roman"/>
                <w:b w:val="false"/>
                <w:i w:val="false"/>
                <w:color w:val="000000"/>
                <w:sz w:val="20"/>
              </w:rPr>
              <w:t xml:space="preserve">а также приобретения товаров, </w:t>
            </w:r>
            <w:r>
              <w:br/>
            </w:r>
            <w:r>
              <w:rPr>
                <w:rFonts w:ascii="Times New Roman"/>
                <w:b w:val="false"/>
                <w:i w:val="false"/>
                <w:color w:val="000000"/>
                <w:sz w:val="20"/>
              </w:rPr>
              <w:t xml:space="preserve">связанных с обеспечением питания детей, </w:t>
            </w:r>
            <w:r>
              <w:br/>
            </w:r>
            <w:r>
              <w:rPr>
                <w:rFonts w:ascii="Times New Roman"/>
                <w:b w:val="false"/>
                <w:i w:val="false"/>
                <w:color w:val="000000"/>
                <w:sz w:val="20"/>
              </w:rPr>
              <w:t xml:space="preserve">воспитывающихся и обучающихся в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государственных дошкольных организациях,</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без попечения родителей, организациях </w:t>
            </w:r>
            <w:r>
              <w:br/>
            </w:r>
            <w:r>
              <w:rPr>
                <w:rFonts w:ascii="Times New Roman"/>
                <w:b w:val="false"/>
                <w:i w:val="false"/>
                <w:color w:val="000000"/>
                <w:sz w:val="20"/>
              </w:rPr>
              <w:t xml:space="preserve">технического и профессионального, </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74" w:id="1424"/>
    <w:p>
      <w:pPr>
        <w:spacing w:after="0"/>
        <w:ind w:left="0"/>
        <w:jc w:val="left"/>
      </w:pPr>
      <w:r>
        <w:rPr>
          <w:rFonts w:ascii="Times New Roman"/>
          <w:b/>
          <w:i w:val="false"/>
          <w:color w:val="000000"/>
        </w:rPr>
        <w:t xml:space="preserve">                    Протокол вскрытия заявок на участие в конкурсе</w:t>
      </w:r>
    </w:p>
    <w:bookmarkEnd w:id="1424"/>
    <w:bookmarkStart w:name="z1775" w:id="1425"/>
    <w:p>
      <w:pPr>
        <w:spacing w:after="0"/>
        <w:ind w:left="0"/>
        <w:jc w:val="both"/>
      </w:pPr>
      <w:r>
        <w:rPr>
          <w:rFonts w:ascii="Times New Roman"/>
          <w:b w:val="false"/>
          <w:i w:val="false"/>
          <w:color w:val="000000"/>
          <w:sz w:val="28"/>
        </w:rPr>
        <w:t>
      ___________________</w:t>
      </w:r>
    </w:p>
    <w:bookmarkEnd w:id="1425"/>
    <w:bookmarkStart w:name="z1776" w:id="1426"/>
    <w:p>
      <w:pPr>
        <w:spacing w:after="0"/>
        <w:ind w:left="0"/>
        <w:jc w:val="both"/>
      </w:pPr>
      <w:r>
        <w:rPr>
          <w:rFonts w:ascii="Times New Roman"/>
          <w:b w:val="false"/>
          <w:i w:val="false"/>
          <w:color w:val="000000"/>
          <w:sz w:val="28"/>
        </w:rPr>
        <w:t>
      (время и дата)</w:t>
      </w:r>
    </w:p>
    <w:bookmarkEnd w:id="1426"/>
    <w:bookmarkStart w:name="z1777" w:id="1427"/>
    <w:p>
      <w:pPr>
        <w:spacing w:after="0"/>
        <w:ind w:left="0"/>
        <w:jc w:val="both"/>
      </w:pPr>
      <w:r>
        <w:rPr>
          <w:rFonts w:ascii="Times New Roman"/>
          <w:b w:val="false"/>
          <w:i w:val="false"/>
          <w:color w:val="000000"/>
          <w:sz w:val="28"/>
        </w:rPr>
        <w:t>
      Заказчик* _________________________________________________________</w:t>
      </w:r>
    </w:p>
    <w:bookmarkEnd w:id="1427"/>
    <w:bookmarkStart w:name="z1778" w:id="1428"/>
    <w:p>
      <w:pPr>
        <w:spacing w:after="0"/>
        <w:ind w:left="0"/>
        <w:jc w:val="both"/>
      </w:pPr>
      <w:r>
        <w:rPr>
          <w:rFonts w:ascii="Times New Roman"/>
          <w:b w:val="false"/>
          <w:i w:val="false"/>
          <w:color w:val="000000"/>
          <w:sz w:val="28"/>
        </w:rPr>
        <w:t>
      № конкурса _______________________________________________________</w:t>
      </w:r>
    </w:p>
    <w:bookmarkEnd w:id="1428"/>
    <w:bookmarkStart w:name="z1779" w:id="1429"/>
    <w:p>
      <w:pPr>
        <w:spacing w:after="0"/>
        <w:ind w:left="0"/>
        <w:jc w:val="both"/>
      </w:pPr>
      <w:r>
        <w:rPr>
          <w:rFonts w:ascii="Times New Roman"/>
          <w:b w:val="false"/>
          <w:i w:val="false"/>
          <w:color w:val="000000"/>
          <w:sz w:val="28"/>
        </w:rPr>
        <w:t>
      Наименование конкурса ____________________________________________</w:t>
      </w:r>
    </w:p>
    <w:bookmarkEnd w:id="1429"/>
    <w:bookmarkStart w:name="z1780" w:id="1430"/>
    <w:p>
      <w:pPr>
        <w:spacing w:after="0"/>
        <w:ind w:left="0"/>
        <w:jc w:val="both"/>
      </w:pPr>
      <w:r>
        <w:rPr>
          <w:rFonts w:ascii="Times New Roman"/>
          <w:b w:val="false"/>
          <w:i w:val="false"/>
          <w:color w:val="000000"/>
          <w:sz w:val="28"/>
        </w:rPr>
        <w:t>
      Наименование организатора _________________________________________</w:t>
      </w:r>
    </w:p>
    <w:bookmarkEnd w:id="1430"/>
    <w:bookmarkStart w:name="z1781" w:id="1431"/>
    <w:p>
      <w:pPr>
        <w:spacing w:after="0"/>
        <w:ind w:left="0"/>
        <w:jc w:val="both"/>
      </w:pPr>
      <w:r>
        <w:rPr>
          <w:rFonts w:ascii="Times New Roman"/>
          <w:b w:val="false"/>
          <w:i w:val="false"/>
          <w:color w:val="000000"/>
          <w:sz w:val="28"/>
        </w:rPr>
        <w:t>
      Адрес организатора ________________________________________________</w:t>
      </w:r>
    </w:p>
    <w:bookmarkEnd w:id="1431"/>
    <w:bookmarkStart w:name="z1782" w:id="1432"/>
    <w:p>
      <w:pPr>
        <w:spacing w:after="0"/>
        <w:ind w:left="0"/>
        <w:jc w:val="both"/>
      </w:pPr>
      <w:r>
        <w:rPr>
          <w:rFonts w:ascii="Times New Roman"/>
          <w:b w:val="false"/>
          <w:i w:val="false"/>
          <w:color w:val="000000"/>
          <w:sz w:val="28"/>
        </w:rPr>
        <w:t>
      Состав конкурсной комиссии:</w:t>
      </w:r>
    </w:p>
    <w:bookmarkEnd w:id="1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98"/>
        <w:gridCol w:w="4951"/>
        <w:gridCol w:w="3450"/>
        <w:gridCol w:w="2701"/>
      </w:tblGrid>
      <w:tr>
        <w:trPr>
          <w:trHeight w:val="30" w:hRule="atLeast"/>
        </w:trPr>
        <w:tc>
          <w:tcPr>
            <w:tcW w:w="1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3" w:id="143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33"/>
        </w:tc>
        <w:tc>
          <w:tcPr>
            <w:tcW w:w="4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3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место работы</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1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793" w:id="1434"/>
    <w:p>
      <w:pPr>
        <w:spacing w:after="0"/>
        <w:ind w:left="0"/>
        <w:jc w:val="both"/>
      </w:pPr>
      <w:r>
        <w:rPr>
          <w:rFonts w:ascii="Times New Roman"/>
          <w:b w:val="false"/>
          <w:i w:val="false"/>
          <w:color w:val="000000"/>
          <w:sz w:val="28"/>
        </w:rPr>
        <w:t>
      Перечень закупаемых услуг, товаров с указанием общей суммы ___________</w:t>
      </w:r>
    </w:p>
    <w:bookmarkEnd w:id="1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44"/>
        <w:gridCol w:w="1708"/>
        <w:gridCol w:w="1708"/>
        <w:gridCol w:w="1050"/>
        <w:gridCol w:w="2366"/>
        <w:gridCol w:w="3024"/>
      </w:tblGrid>
      <w:tr>
        <w:trPr>
          <w:trHeight w:val="30" w:hRule="atLeast"/>
        </w:trPr>
        <w:tc>
          <w:tcPr>
            <w:tcW w:w="2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4" w:id="1435"/>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435"/>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1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3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 тенге</w:t>
            </w:r>
          </w:p>
        </w:tc>
      </w:tr>
      <w:tr>
        <w:trPr>
          <w:trHeight w:val="30" w:hRule="atLeast"/>
        </w:trPr>
        <w:tc>
          <w:tcPr>
            <w:tcW w:w="2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08" w:id="1436"/>
    <w:p>
      <w:pPr>
        <w:spacing w:after="0"/>
        <w:ind w:left="0"/>
        <w:jc w:val="both"/>
      </w:pPr>
      <w:r>
        <w:rPr>
          <w:rFonts w:ascii="Times New Roman"/>
          <w:b w:val="false"/>
          <w:i w:val="false"/>
          <w:color w:val="000000"/>
          <w:sz w:val="28"/>
        </w:rPr>
        <w:t>
      № лота _______________________________________________________</w:t>
      </w:r>
    </w:p>
    <w:bookmarkEnd w:id="1436"/>
    <w:bookmarkStart w:name="z1809" w:id="1437"/>
    <w:p>
      <w:pPr>
        <w:spacing w:after="0"/>
        <w:ind w:left="0"/>
        <w:jc w:val="both"/>
      </w:pPr>
      <w:r>
        <w:rPr>
          <w:rFonts w:ascii="Times New Roman"/>
          <w:b w:val="false"/>
          <w:i w:val="false"/>
          <w:color w:val="000000"/>
          <w:sz w:val="28"/>
        </w:rPr>
        <w:t>
      Наименование лота ____________________________________________</w:t>
      </w:r>
    </w:p>
    <w:bookmarkEnd w:id="1437"/>
    <w:bookmarkStart w:name="z1810" w:id="1438"/>
    <w:p>
      <w:pPr>
        <w:spacing w:after="0"/>
        <w:ind w:left="0"/>
        <w:jc w:val="both"/>
      </w:pPr>
      <w:r>
        <w:rPr>
          <w:rFonts w:ascii="Times New Roman"/>
          <w:b w:val="false"/>
          <w:i w:val="false"/>
          <w:color w:val="000000"/>
          <w:sz w:val="28"/>
        </w:rPr>
        <w:t>
      Заявки на участие в конкурсе представлены следующими потенциальными поставщиками (количество заявок):</w:t>
      </w:r>
    </w:p>
    <w:bookmarkEnd w:id="1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2"/>
        <w:gridCol w:w="1132"/>
        <w:gridCol w:w="2635"/>
        <w:gridCol w:w="4802"/>
        <w:gridCol w:w="3229"/>
      </w:tblGrid>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1" w:id="143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39"/>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УНП</w:t>
            </w:r>
          </w:p>
        </w:tc>
        <w:tc>
          <w:tcPr>
            <w:tcW w:w="4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потенциального поставщика (область, город, улица, дом, квартира)</w:t>
            </w:r>
          </w:p>
        </w:tc>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23" w:id="1440"/>
    <w:p>
      <w:pPr>
        <w:spacing w:after="0"/>
        <w:ind w:left="0"/>
        <w:jc w:val="both"/>
      </w:pPr>
      <w:r>
        <w:rPr>
          <w:rFonts w:ascii="Times New Roman"/>
          <w:b w:val="false"/>
          <w:i w:val="false"/>
          <w:color w:val="000000"/>
          <w:sz w:val="28"/>
        </w:rPr>
        <w:t>
      Информация о наличии (отсутствии) документов, предусмотренных конкурсной документацией:</w:t>
      </w:r>
    </w:p>
    <w:bookmarkEnd w:id="14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78"/>
        <w:gridCol w:w="4703"/>
        <w:gridCol w:w="47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4" w:id="1441"/>
          <w:p>
            <w:pPr>
              <w:spacing w:after="20"/>
              <w:ind w:left="20"/>
              <w:jc w:val="both"/>
            </w:pPr>
            <w:r>
              <w:rPr>
                <w:rFonts w:ascii="Times New Roman"/>
                <w:b w:val="false"/>
                <w:i w:val="false"/>
                <w:color w:val="000000"/>
                <w:sz w:val="20"/>
              </w:rPr>
              <w:t>
</w:t>
            </w:r>
            <w:r>
              <w:rPr>
                <w:rFonts w:ascii="Times New Roman"/>
                <w:b w:val="false"/>
                <w:i w:val="false"/>
                <w:color w:val="000000"/>
                <w:sz w:val="20"/>
              </w:rPr>
              <w:t>№ Наименование потенциального поставщика БИН (ИИН) / УНП</w:t>
            </w:r>
          </w:p>
          <w:bookmarkEnd w:id="1441"/>
        </w:tc>
      </w:tr>
      <w:tr>
        <w:trPr>
          <w:trHeight w:val="30" w:hRule="atLeast"/>
        </w:trPr>
        <w:tc>
          <w:tcPr>
            <w:tcW w:w="2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6" w:id="144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42"/>
        </w:tc>
        <w:tc>
          <w:tcPr>
            <w:tcW w:w="4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bl>
    <w:bookmarkStart w:name="z1830" w:id="1443"/>
    <w:p>
      <w:pPr>
        <w:spacing w:after="0"/>
        <w:ind w:left="0"/>
        <w:jc w:val="both"/>
      </w:pPr>
      <w:r>
        <w:rPr>
          <w:rFonts w:ascii="Times New Roman"/>
          <w:b w:val="false"/>
          <w:i w:val="false"/>
          <w:color w:val="000000"/>
          <w:sz w:val="28"/>
        </w:rPr>
        <w:t>
      Примечание:</w:t>
      </w:r>
    </w:p>
    <w:bookmarkEnd w:id="1443"/>
    <w:bookmarkStart w:name="z1831" w:id="1444"/>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bookmarkEnd w:id="1444"/>
    <w:bookmarkStart w:name="z1832" w:id="1445"/>
    <w:p>
      <w:pPr>
        <w:spacing w:after="0"/>
        <w:ind w:left="0"/>
        <w:jc w:val="both"/>
      </w:pPr>
      <w:r>
        <w:rPr>
          <w:rFonts w:ascii="Times New Roman"/>
          <w:b w:val="false"/>
          <w:i w:val="false"/>
          <w:color w:val="000000"/>
          <w:sz w:val="28"/>
        </w:rPr>
        <w:t>
      Расшифровка аббревиатур:</w:t>
      </w:r>
    </w:p>
    <w:bookmarkEnd w:id="1445"/>
    <w:bookmarkStart w:name="z1833" w:id="1446"/>
    <w:p>
      <w:pPr>
        <w:spacing w:after="0"/>
        <w:ind w:left="0"/>
        <w:jc w:val="both"/>
      </w:pPr>
      <w:r>
        <w:rPr>
          <w:rFonts w:ascii="Times New Roman"/>
          <w:b w:val="false"/>
          <w:i w:val="false"/>
          <w:color w:val="000000"/>
          <w:sz w:val="28"/>
        </w:rPr>
        <w:t>
      БИН – бизнес-идентификационный номер;</w:t>
      </w:r>
    </w:p>
    <w:bookmarkEnd w:id="1446"/>
    <w:bookmarkStart w:name="z1834" w:id="1447"/>
    <w:p>
      <w:pPr>
        <w:spacing w:after="0"/>
        <w:ind w:left="0"/>
        <w:jc w:val="both"/>
      </w:pPr>
      <w:r>
        <w:rPr>
          <w:rFonts w:ascii="Times New Roman"/>
          <w:b w:val="false"/>
          <w:i w:val="false"/>
          <w:color w:val="000000"/>
          <w:sz w:val="28"/>
        </w:rPr>
        <w:t>
      ИИН – индивидуальный идентификационный номер;</w:t>
      </w:r>
    </w:p>
    <w:bookmarkEnd w:id="1447"/>
    <w:bookmarkStart w:name="z1835" w:id="1448"/>
    <w:p>
      <w:pPr>
        <w:spacing w:after="0"/>
        <w:ind w:left="0"/>
        <w:jc w:val="both"/>
      </w:pPr>
      <w:r>
        <w:rPr>
          <w:rFonts w:ascii="Times New Roman"/>
          <w:b w:val="false"/>
          <w:i w:val="false"/>
          <w:color w:val="000000"/>
          <w:sz w:val="28"/>
        </w:rPr>
        <w:t>
      УНП – учетный номер плательщика;</w:t>
      </w:r>
    </w:p>
    <w:bookmarkEnd w:id="1448"/>
    <w:bookmarkStart w:name="z1836" w:id="1449"/>
    <w:p>
      <w:pPr>
        <w:spacing w:after="0"/>
        <w:ind w:left="0"/>
        <w:jc w:val="both"/>
      </w:pPr>
      <w:r>
        <w:rPr>
          <w:rFonts w:ascii="Times New Roman"/>
          <w:b w:val="false"/>
          <w:i w:val="false"/>
          <w:color w:val="000000"/>
          <w:sz w:val="28"/>
        </w:rPr>
        <w:t>
      Ф.И.О. – фамилия, имя, отчество (при наличии)</w:t>
      </w:r>
    </w:p>
    <w:bookmarkEnd w:id="14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к Правилам </w:t>
            </w:r>
            <w:r>
              <w:br/>
            </w:r>
            <w:r>
              <w:rPr>
                <w:rFonts w:ascii="Times New Roman"/>
                <w:b w:val="false"/>
                <w:i w:val="false"/>
                <w:color w:val="000000"/>
                <w:sz w:val="20"/>
              </w:rPr>
              <w:t xml:space="preserve">организации питания обучающихся в </w:t>
            </w:r>
            <w:r>
              <w:br/>
            </w:r>
            <w:r>
              <w:rPr>
                <w:rFonts w:ascii="Times New Roman"/>
                <w:b w:val="false"/>
                <w:i w:val="false"/>
                <w:color w:val="000000"/>
                <w:sz w:val="20"/>
              </w:rPr>
              <w:t xml:space="preserve">государственных организациях </w:t>
            </w:r>
            <w:r>
              <w:br/>
            </w:r>
            <w:r>
              <w:rPr>
                <w:rFonts w:ascii="Times New Roman"/>
                <w:b w:val="false"/>
                <w:i w:val="false"/>
                <w:color w:val="000000"/>
                <w:sz w:val="20"/>
              </w:rPr>
              <w:t xml:space="preserve">среднего образования, внешкольных </w:t>
            </w:r>
            <w:r>
              <w:br/>
            </w:r>
            <w:r>
              <w:rPr>
                <w:rFonts w:ascii="Times New Roman"/>
                <w:b w:val="false"/>
                <w:i w:val="false"/>
                <w:color w:val="000000"/>
                <w:sz w:val="20"/>
              </w:rPr>
              <w:t xml:space="preserve">организациях дополнительного образования, </w:t>
            </w:r>
            <w:r>
              <w:br/>
            </w:r>
            <w:r>
              <w:rPr>
                <w:rFonts w:ascii="Times New Roman"/>
                <w:b w:val="false"/>
                <w:i w:val="false"/>
                <w:color w:val="000000"/>
                <w:sz w:val="20"/>
              </w:rPr>
              <w:t xml:space="preserve">а также приобретения товаров, </w:t>
            </w:r>
            <w:r>
              <w:br/>
            </w:r>
            <w:r>
              <w:rPr>
                <w:rFonts w:ascii="Times New Roman"/>
                <w:b w:val="false"/>
                <w:i w:val="false"/>
                <w:color w:val="000000"/>
                <w:sz w:val="20"/>
              </w:rPr>
              <w:t xml:space="preserve">связанных с обеспечением питания детей, </w:t>
            </w:r>
            <w:r>
              <w:br/>
            </w:r>
            <w:r>
              <w:rPr>
                <w:rFonts w:ascii="Times New Roman"/>
                <w:b w:val="false"/>
                <w:i w:val="false"/>
                <w:color w:val="000000"/>
                <w:sz w:val="20"/>
              </w:rPr>
              <w:t xml:space="preserve">воспитывающихся и обучающихся в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государственных дошкольных организациях,</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без попечения родителей, организациях </w:t>
            </w:r>
            <w:r>
              <w:br/>
            </w:r>
            <w:r>
              <w:rPr>
                <w:rFonts w:ascii="Times New Roman"/>
                <w:b w:val="false"/>
                <w:i w:val="false"/>
                <w:color w:val="000000"/>
                <w:sz w:val="20"/>
              </w:rPr>
              <w:t xml:space="preserve">технического и профессионального, </w:t>
            </w:r>
            <w:r>
              <w:br/>
            </w:r>
            <w:r>
              <w:rPr>
                <w:rFonts w:ascii="Times New Roman"/>
                <w:b w:val="false"/>
                <w:i w:val="false"/>
                <w:color w:val="000000"/>
                <w:sz w:val="20"/>
              </w:rPr>
              <w:t xml:space="preserve">послесреднего образования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41" w:id="1450"/>
    <w:p>
      <w:pPr>
        <w:spacing w:after="0"/>
        <w:ind w:left="0"/>
        <w:jc w:val="left"/>
      </w:pPr>
      <w:r>
        <w:rPr>
          <w:rFonts w:ascii="Times New Roman"/>
          <w:b/>
          <w:i w:val="false"/>
          <w:color w:val="000000"/>
        </w:rPr>
        <w:t xml:space="preserve">                          Протокол об итогах конкурса</w:t>
      </w:r>
    </w:p>
    <w:bookmarkEnd w:id="1450"/>
    <w:bookmarkStart w:name="z1842" w:id="1451"/>
    <w:p>
      <w:pPr>
        <w:spacing w:after="0"/>
        <w:ind w:left="0"/>
        <w:jc w:val="both"/>
      </w:pPr>
      <w:r>
        <w:rPr>
          <w:rFonts w:ascii="Times New Roman"/>
          <w:b w:val="false"/>
          <w:i w:val="false"/>
          <w:color w:val="000000"/>
          <w:sz w:val="28"/>
        </w:rPr>
        <w:t>
      ___________________________</w:t>
      </w:r>
      <w:r>
        <w:br/>
      </w:r>
      <w:r>
        <w:rPr>
          <w:rFonts w:ascii="Times New Roman"/>
          <w:b w:val="false"/>
          <w:i w:val="false"/>
          <w:color w:val="000000"/>
          <w:sz w:val="28"/>
        </w:rPr>
        <w:t xml:space="preserve">                   (время и дата)</w:t>
      </w:r>
    </w:p>
    <w:bookmarkEnd w:id="1451"/>
    <w:bookmarkStart w:name="z1843" w:id="1452"/>
    <w:p>
      <w:pPr>
        <w:spacing w:after="0"/>
        <w:ind w:left="0"/>
        <w:jc w:val="both"/>
      </w:pPr>
      <w:r>
        <w:rPr>
          <w:rFonts w:ascii="Times New Roman"/>
          <w:b w:val="false"/>
          <w:i w:val="false"/>
          <w:color w:val="000000"/>
          <w:sz w:val="28"/>
        </w:rPr>
        <w:t>
      Заказчик *________________________________________________________</w:t>
      </w:r>
    </w:p>
    <w:bookmarkEnd w:id="1452"/>
    <w:bookmarkStart w:name="z1844" w:id="1453"/>
    <w:p>
      <w:pPr>
        <w:spacing w:after="0"/>
        <w:ind w:left="0"/>
        <w:jc w:val="both"/>
      </w:pPr>
      <w:r>
        <w:rPr>
          <w:rFonts w:ascii="Times New Roman"/>
          <w:b w:val="false"/>
          <w:i w:val="false"/>
          <w:color w:val="000000"/>
          <w:sz w:val="28"/>
        </w:rPr>
        <w:t xml:space="preserve">
      № конкурса _______________________________________________________  </w:t>
      </w:r>
    </w:p>
    <w:bookmarkEnd w:id="1453"/>
    <w:bookmarkStart w:name="z1845" w:id="1454"/>
    <w:p>
      <w:pPr>
        <w:spacing w:after="0"/>
        <w:ind w:left="0"/>
        <w:jc w:val="both"/>
      </w:pPr>
      <w:r>
        <w:rPr>
          <w:rFonts w:ascii="Times New Roman"/>
          <w:b w:val="false"/>
          <w:i w:val="false"/>
          <w:color w:val="000000"/>
          <w:sz w:val="28"/>
        </w:rPr>
        <w:t xml:space="preserve">
      Название конкурса _________________________________________________  </w:t>
      </w:r>
    </w:p>
    <w:bookmarkEnd w:id="1454"/>
    <w:bookmarkStart w:name="z1846" w:id="1455"/>
    <w:p>
      <w:pPr>
        <w:spacing w:after="0"/>
        <w:ind w:left="0"/>
        <w:jc w:val="both"/>
      </w:pPr>
      <w:r>
        <w:rPr>
          <w:rFonts w:ascii="Times New Roman"/>
          <w:b w:val="false"/>
          <w:i w:val="false"/>
          <w:color w:val="000000"/>
          <w:sz w:val="28"/>
        </w:rPr>
        <w:t xml:space="preserve">
      Наименование организатора _________________________________________  </w:t>
      </w:r>
    </w:p>
    <w:bookmarkEnd w:id="1455"/>
    <w:bookmarkStart w:name="z1847" w:id="1456"/>
    <w:p>
      <w:pPr>
        <w:spacing w:after="0"/>
        <w:ind w:left="0"/>
        <w:jc w:val="both"/>
      </w:pPr>
      <w:r>
        <w:rPr>
          <w:rFonts w:ascii="Times New Roman"/>
          <w:b w:val="false"/>
          <w:i w:val="false"/>
          <w:color w:val="000000"/>
          <w:sz w:val="28"/>
        </w:rPr>
        <w:t xml:space="preserve">
      Адрес организатора ________________________________________________ </w:t>
      </w:r>
    </w:p>
    <w:bookmarkEnd w:id="1456"/>
    <w:bookmarkStart w:name="z1848" w:id="1457"/>
    <w:p>
      <w:pPr>
        <w:spacing w:after="0"/>
        <w:ind w:left="0"/>
        <w:jc w:val="both"/>
      </w:pPr>
      <w:r>
        <w:rPr>
          <w:rFonts w:ascii="Times New Roman"/>
          <w:b w:val="false"/>
          <w:i w:val="false"/>
          <w:color w:val="000000"/>
          <w:sz w:val="28"/>
        </w:rPr>
        <w:t>
      Состав конкурсной комиссии:</w:t>
      </w:r>
    </w:p>
    <w:bookmarkEnd w:id="1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98"/>
        <w:gridCol w:w="4951"/>
        <w:gridCol w:w="3450"/>
        <w:gridCol w:w="2701"/>
      </w:tblGrid>
      <w:tr>
        <w:trPr>
          <w:trHeight w:val="30" w:hRule="atLeast"/>
        </w:trPr>
        <w:tc>
          <w:tcPr>
            <w:tcW w:w="1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145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58"/>
        </w:tc>
        <w:tc>
          <w:tcPr>
            <w:tcW w:w="4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3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место работы</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1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59" w:id="1459"/>
    <w:p>
      <w:pPr>
        <w:spacing w:after="0"/>
        <w:ind w:left="0"/>
        <w:jc w:val="both"/>
      </w:pPr>
      <w:r>
        <w:rPr>
          <w:rFonts w:ascii="Times New Roman"/>
          <w:b w:val="false"/>
          <w:i w:val="false"/>
          <w:color w:val="000000"/>
          <w:sz w:val="28"/>
        </w:rPr>
        <w:t>
      Перечень закупаемых услуг, товаров с указанием общей суммы ___________</w:t>
      </w:r>
    </w:p>
    <w:bookmarkEnd w:id="1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44"/>
        <w:gridCol w:w="1708"/>
        <w:gridCol w:w="1708"/>
        <w:gridCol w:w="1050"/>
        <w:gridCol w:w="2366"/>
        <w:gridCol w:w="3024"/>
      </w:tblGrid>
      <w:tr>
        <w:trPr>
          <w:trHeight w:val="30" w:hRule="atLeast"/>
        </w:trPr>
        <w:tc>
          <w:tcPr>
            <w:tcW w:w="2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1460"/>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460"/>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1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3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 тенге</w:t>
            </w:r>
          </w:p>
        </w:tc>
      </w:tr>
      <w:tr>
        <w:trPr>
          <w:trHeight w:val="30" w:hRule="atLeast"/>
        </w:trPr>
        <w:tc>
          <w:tcPr>
            <w:tcW w:w="2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74" w:id="1461"/>
    <w:p>
      <w:pPr>
        <w:spacing w:after="0"/>
        <w:ind w:left="0"/>
        <w:jc w:val="both"/>
      </w:pPr>
      <w:r>
        <w:rPr>
          <w:rFonts w:ascii="Times New Roman"/>
          <w:b w:val="false"/>
          <w:i w:val="false"/>
          <w:color w:val="000000"/>
          <w:sz w:val="28"/>
        </w:rPr>
        <w:t>
      № лота ___________________________________________________________</w:t>
      </w:r>
    </w:p>
    <w:bookmarkEnd w:id="1461"/>
    <w:bookmarkStart w:name="z1875" w:id="1462"/>
    <w:p>
      <w:pPr>
        <w:spacing w:after="0"/>
        <w:ind w:left="0"/>
        <w:jc w:val="both"/>
      </w:pPr>
      <w:r>
        <w:rPr>
          <w:rFonts w:ascii="Times New Roman"/>
          <w:b w:val="false"/>
          <w:i w:val="false"/>
          <w:color w:val="000000"/>
          <w:sz w:val="28"/>
        </w:rPr>
        <w:t>
      Наименование лота ________________________________________________</w:t>
      </w:r>
    </w:p>
    <w:bookmarkEnd w:id="1462"/>
    <w:bookmarkStart w:name="z1876" w:id="1463"/>
    <w:p>
      <w:pPr>
        <w:spacing w:after="0"/>
        <w:ind w:left="0"/>
        <w:jc w:val="both"/>
      </w:pPr>
      <w:r>
        <w:rPr>
          <w:rFonts w:ascii="Times New Roman"/>
          <w:b w:val="false"/>
          <w:i w:val="false"/>
          <w:color w:val="000000"/>
          <w:sz w:val="28"/>
        </w:rPr>
        <w:t>
      Информация о представленных заявках на участие в конкурсе (лоте) (по хронологии): (количество заявок)</w:t>
      </w:r>
    </w:p>
    <w:bookmarkEnd w:id="1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24"/>
        <w:gridCol w:w="1857"/>
        <w:gridCol w:w="4323"/>
        <w:gridCol w:w="5296"/>
      </w:tblGrid>
      <w:tr>
        <w:trPr>
          <w:trHeight w:val="30" w:hRule="atLeast"/>
        </w:trPr>
        <w:tc>
          <w:tcPr>
            <w:tcW w:w="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7" w:id="146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64"/>
        </w:tc>
        <w:tc>
          <w:tcPr>
            <w:tcW w:w="1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УНП</w:t>
            </w:r>
          </w:p>
        </w:tc>
        <w:tc>
          <w:tcPr>
            <w:tcW w:w="52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8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2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87" w:id="1465"/>
    <w:p>
      <w:pPr>
        <w:spacing w:after="0"/>
        <w:ind w:left="0"/>
        <w:jc w:val="both"/>
      </w:pPr>
      <w:r>
        <w:rPr>
          <w:rFonts w:ascii="Times New Roman"/>
          <w:b w:val="false"/>
          <w:i w:val="false"/>
          <w:color w:val="000000"/>
          <w:sz w:val="28"/>
        </w:rPr>
        <w:t>
      При рассмотрении заявок на участие в конкурсе были запрошены следующие документы (заполняется в случае осуществления запросов в соответствии с настоящими Правилами):</w:t>
      </w:r>
    </w:p>
    <w:bookmarkEnd w:id="1465"/>
    <w:tbl>
      <w:tblPr>
        <w:tblW w:w="0" w:type="auto"/>
        <w:tblCellSpacing w:w="0" w:type="auto"/>
        <w:tblBorders>
          <w:top w:val="none"/>
          <w:left w:val="none"/>
          <w:bottom w:val="none"/>
          <w:right w:val="none"/>
          <w:insideH w:val="none"/>
          <w:insideV w:val="none"/>
        </w:tblBorders>
      </w:tblPr>
      <w:tblGrid>
        <w:gridCol w:w="1787"/>
        <w:gridCol w:w="4317"/>
        <w:gridCol w:w="1727"/>
        <w:gridCol w:w="1727"/>
        <w:gridCol w:w="2742"/>
      </w:tblGrid>
      <w:tr>
        <w:trPr>
          <w:trHeight w:val="30" w:hRule="atLeast"/>
        </w:trPr>
        <w:tc>
          <w:tcPr>
            <w:tcW w:w="1787" w:type="dxa"/>
            <w:tcBorders/>
            <w:tcMar>
              <w:top w:w="15" w:type="dxa"/>
              <w:left w:w="15" w:type="dxa"/>
              <w:bottom w:w="15" w:type="dxa"/>
              <w:right w:w="15" w:type="dxa"/>
            </w:tcMar>
            <w:vAlign w:val="center"/>
          </w:tcPr>
          <w:bookmarkStart w:name="z1888" w:id="146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466"/>
        </w:tc>
        <w:tc>
          <w:tcPr>
            <w:tcW w:w="431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организации/лица, к которому направлен запрос</w:t>
            </w:r>
          </w:p>
        </w:tc>
        <w:tc>
          <w:tcPr>
            <w:tcW w:w="172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запроса</w:t>
            </w:r>
          </w:p>
        </w:tc>
        <w:tc>
          <w:tcPr>
            <w:tcW w:w="172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запроса</w:t>
            </w:r>
          </w:p>
        </w:tc>
        <w:tc>
          <w:tcPr>
            <w:tcW w:w="274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представления ответа на запрос</w:t>
            </w:r>
          </w:p>
        </w:tc>
      </w:tr>
      <w:tr>
        <w:trPr>
          <w:trHeight w:val="30" w:hRule="atLeast"/>
        </w:trPr>
        <w:tc>
          <w:tcPr>
            <w:tcW w:w="178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31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2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2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42"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900" w:id="1467"/>
    <w:p>
      <w:pPr>
        <w:spacing w:after="0"/>
        <w:ind w:left="0"/>
        <w:jc w:val="both"/>
      </w:pPr>
      <w:r>
        <w:rPr>
          <w:rFonts w:ascii="Times New Roman"/>
          <w:b w:val="false"/>
          <w:i w:val="false"/>
          <w:color w:val="000000"/>
          <w:sz w:val="28"/>
        </w:rPr>
        <w:t>
      Результаты голосования членов конкурсной комиссии:</w:t>
      </w:r>
    </w:p>
    <w:bookmarkEnd w:id="14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80"/>
        <w:gridCol w:w="1336"/>
        <w:gridCol w:w="1336"/>
        <w:gridCol w:w="965"/>
        <w:gridCol w:w="7283"/>
      </w:tblGrid>
      <w:tr>
        <w:trPr>
          <w:trHeight w:val="30" w:hRule="atLeast"/>
        </w:trPr>
        <w:tc>
          <w:tcPr>
            <w:tcW w:w="13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1468"/>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1468"/>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УНП</w:t>
            </w:r>
          </w:p>
        </w:tc>
      </w:tr>
      <w:tr>
        <w:trPr>
          <w:trHeight w:val="30" w:hRule="atLeast"/>
        </w:trPr>
        <w:tc>
          <w:tcPr>
            <w:tcW w:w="0" w:type="auto"/>
            <w:vMerge/>
            <w:tcBorders>
              <w:top w:val="nil"/>
              <w:left w:val="single" w:color="cfcfcf" w:sz="5"/>
              <w:bottom w:val="single" w:color="cfcfcf" w:sz="5"/>
              <w:right w:val="single" w:color="cfcfcf" w:sz="5"/>
            </w:tcBorders>
          </w:tcP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комиссии</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7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trPr>
          <w:trHeight w:val="30" w:hRule="atLeast"/>
        </w:trPr>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916" w:id="1469"/>
    <w:p>
      <w:pPr>
        <w:spacing w:after="0"/>
        <w:ind w:left="0"/>
        <w:jc w:val="both"/>
      </w:pPr>
      <w:r>
        <w:rPr>
          <w:rFonts w:ascii="Times New Roman"/>
          <w:b w:val="false"/>
          <w:i w:val="false"/>
          <w:color w:val="000000"/>
          <w:sz w:val="28"/>
        </w:rPr>
        <w:t>
      Отклоненные заявки на участие в конкурсе (количество заявок):</w:t>
      </w:r>
    </w:p>
    <w:bookmarkEnd w:id="1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15"/>
        <w:gridCol w:w="2737"/>
        <w:gridCol w:w="6371"/>
        <w:gridCol w:w="1977"/>
      </w:tblGrid>
      <w:tr>
        <w:trPr>
          <w:trHeight w:val="30" w:hRule="atLeast"/>
        </w:trPr>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7" w:id="147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70"/>
        </w:tc>
        <w:tc>
          <w:tcPr>
            <w:tcW w:w="27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6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УНП</w:t>
            </w:r>
          </w:p>
        </w:tc>
        <w:tc>
          <w:tcPr>
            <w:tcW w:w="1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Причина отклонения </w:t>
            </w:r>
          </w:p>
        </w:tc>
      </w:tr>
      <w:tr>
        <w:trPr>
          <w:trHeight w:val="30" w:hRule="atLeast"/>
        </w:trPr>
        <w:tc>
          <w:tcPr>
            <w:tcW w:w="1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927" w:id="1471"/>
    <w:p>
      <w:pPr>
        <w:spacing w:after="0"/>
        <w:ind w:left="0"/>
        <w:jc w:val="both"/>
      </w:pPr>
      <w:r>
        <w:rPr>
          <w:rFonts w:ascii="Times New Roman"/>
          <w:b w:val="false"/>
          <w:i w:val="false"/>
          <w:color w:val="000000"/>
          <w:sz w:val="28"/>
        </w:rPr>
        <w:t>
      Следующие заявки на участие в конкурсе были допущены (количество заявок):</w:t>
      </w:r>
    </w:p>
    <w:bookmarkEnd w:id="14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47"/>
        <w:gridCol w:w="3261"/>
        <w:gridCol w:w="7592"/>
      </w:tblGrid>
      <w:tr>
        <w:trPr>
          <w:trHeight w:val="30" w:hRule="atLeast"/>
        </w:trPr>
        <w:tc>
          <w:tcPr>
            <w:tcW w:w="1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8" w:id="147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72"/>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75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УНП</w:t>
            </w:r>
          </w:p>
        </w:tc>
      </w:tr>
      <w:tr>
        <w:trPr>
          <w:trHeight w:val="30" w:hRule="atLeast"/>
        </w:trPr>
        <w:tc>
          <w:tcPr>
            <w:tcW w:w="1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936" w:id="1473"/>
    <w:p>
      <w:pPr>
        <w:spacing w:after="0"/>
        <w:ind w:left="0"/>
        <w:jc w:val="both"/>
      </w:pPr>
      <w:r>
        <w:rPr>
          <w:rFonts w:ascii="Times New Roman"/>
          <w:b w:val="false"/>
          <w:i w:val="false"/>
          <w:color w:val="000000"/>
          <w:sz w:val="28"/>
        </w:rPr>
        <w:t>
      Информация о результатах применения критериев, предусмотренных настоящими Правилами, ко всем заявкам на участие в конкурсе, представленным на участие в данном конкурсе:</w:t>
      </w:r>
    </w:p>
    <w:bookmarkEnd w:id="1473"/>
    <w:bookmarkStart w:name="z1937" w:id="1474"/>
    <w:p>
      <w:pPr>
        <w:spacing w:after="0"/>
        <w:ind w:left="0"/>
        <w:jc w:val="both"/>
      </w:pPr>
      <w:r>
        <w:rPr>
          <w:rFonts w:ascii="Times New Roman"/>
          <w:b w:val="false"/>
          <w:i w:val="false"/>
          <w:color w:val="000000"/>
          <w:sz w:val="28"/>
        </w:rPr>
        <w:t>
      к поставщикам услуг:</w:t>
      </w:r>
    </w:p>
    <w:bookmarkEnd w:id="1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7"/>
        <w:gridCol w:w="714"/>
        <w:gridCol w:w="1463"/>
        <w:gridCol w:w="2302"/>
        <w:gridCol w:w="2104"/>
        <w:gridCol w:w="2898"/>
        <w:gridCol w:w="2502"/>
      </w:tblGrid>
      <w:tr>
        <w:trPr>
          <w:trHeight w:val="30" w:hRule="atLeast"/>
        </w:trPr>
        <w:tc>
          <w:tcPr>
            <w:tcW w:w="3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8" w:id="147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75"/>
        </w:tc>
        <w:tc>
          <w:tcPr>
            <w:tcW w:w="7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46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УНП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Критерии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рынке услуги за предыдущие 5 лет</w:t>
            </w:r>
          </w:p>
        </w:tc>
        <w:tc>
          <w:tcPr>
            <w:tcW w:w="289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5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системы менеджмента качества, применительно к услугам по организации питания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организации питания обучающихся и воспитанников государственных организациях образования</w:t>
            </w:r>
          </w:p>
        </w:tc>
        <w:tc>
          <w:tcPr>
            <w:tcW w:w="2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организации питания на других объектах общественного питания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966" w:id="1476"/>
    <w:p>
      <w:pPr>
        <w:spacing w:after="0"/>
        <w:ind w:left="0"/>
        <w:jc w:val="both"/>
      </w:pPr>
      <w:r>
        <w:rPr>
          <w:rFonts w:ascii="Times New Roman"/>
          <w:b w:val="false"/>
          <w:i w:val="false"/>
          <w:color w:val="000000"/>
          <w:sz w:val="28"/>
        </w:rPr>
        <w:t>
      продолжение таблицы</w:t>
      </w:r>
    </w:p>
    <w:bookmarkEnd w:id="14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90"/>
        <w:gridCol w:w="3661"/>
        <w:gridCol w:w="2370"/>
        <w:gridCol w:w="1679"/>
      </w:tblGrid>
      <w:tr>
        <w:trPr>
          <w:trHeight w:val="30" w:hRule="atLeast"/>
        </w:trPr>
        <w:tc>
          <w:tcPr>
            <w:tcW w:w="4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7" w:id="147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повара, имеющего среднее специальное образование (в случае получения документа об образовании до 27 июля 2007 года) или техническое и профессиональное, высшее образование с присуждением квалификации повара (в области общественного питания)</w:t>
            </w:r>
          </w:p>
          <w:bookmarkEnd w:id="1477"/>
        </w:tc>
        <w:tc>
          <w:tcPr>
            <w:tcW w:w="3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диетолога или диетической сестры, имеющего медицинское образование и квалификацию в области диетологии и (или) медицинское образование с прохождением повышения квалификации (переподготовкой) в области диетологии (не более 1 балла)</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заведующего производством, имеющего среднее специальное образование или техническое и профессиональное, высшее образование с присуждением квалификации технолога (в области общественного питания)</w:t>
            </w:r>
          </w:p>
        </w:tc>
        <w:tc>
          <w:tcPr>
            <w:tcW w:w="16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r>
      <w:tr>
        <w:trPr>
          <w:trHeight w:val="30" w:hRule="atLeast"/>
        </w:trPr>
        <w:tc>
          <w:tcPr>
            <w:tcW w:w="4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977" w:id="1478"/>
    <w:p>
      <w:pPr>
        <w:spacing w:after="0"/>
        <w:ind w:left="0"/>
        <w:jc w:val="both"/>
      </w:pPr>
      <w:r>
        <w:rPr>
          <w:rFonts w:ascii="Times New Roman"/>
          <w:b w:val="false"/>
          <w:i w:val="false"/>
          <w:color w:val="000000"/>
          <w:sz w:val="28"/>
        </w:rPr>
        <w:t>
      к поставщикам товаров:</w:t>
      </w:r>
    </w:p>
    <w:bookmarkEnd w:id="14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0"/>
        <w:gridCol w:w="677"/>
        <w:gridCol w:w="1388"/>
        <w:gridCol w:w="2183"/>
        <w:gridCol w:w="4126"/>
        <w:gridCol w:w="3626"/>
      </w:tblGrid>
      <w:tr>
        <w:trPr>
          <w:trHeight w:val="30" w:hRule="atLeast"/>
        </w:trPr>
        <w:tc>
          <w:tcPr>
            <w:tcW w:w="3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8" w:id="147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79"/>
        </w:tc>
        <w:tc>
          <w:tcPr>
            <w:tcW w:w="67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38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УНП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Критерии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на рынке товаров за предыдущие 5 лет</w:t>
            </w:r>
          </w:p>
        </w:tc>
        <w:tc>
          <w:tcPr>
            <w:tcW w:w="4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о добровольной сертификации товара (ов), являющегося предметом конкурса (лота), для отечественного товаропроизводителя</w:t>
            </w:r>
          </w:p>
        </w:tc>
        <w:tc>
          <w:tcPr>
            <w:tcW w:w="3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r>
      <w:tr>
        <w:trPr>
          <w:trHeight w:val="30" w:hRule="atLeast"/>
        </w:trPr>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997" w:id="1480"/>
    <w:p>
      <w:pPr>
        <w:spacing w:after="0"/>
        <w:ind w:left="0"/>
        <w:jc w:val="both"/>
      </w:pPr>
      <w:r>
        <w:rPr>
          <w:rFonts w:ascii="Times New Roman"/>
          <w:b w:val="false"/>
          <w:i w:val="false"/>
          <w:color w:val="000000"/>
          <w:sz w:val="28"/>
        </w:rPr>
        <w:t>
      продолжение таблицы</w:t>
      </w:r>
    </w:p>
    <w:bookmarkEnd w:id="1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72"/>
        <w:gridCol w:w="1499"/>
        <w:gridCol w:w="4229"/>
      </w:tblGrid>
      <w:tr>
        <w:trPr>
          <w:trHeight w:val="30" w:hRule="atLeast"/>
        </w:trPr>
        <w:tc>
          <w:tcPr>
            <w:tcW w:w="6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8" w:id="1481"/>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bookmarkEnd w:id="1481"/>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доставки продуктов питания специализированным автотранспортом</w:t>
            </w:r>
          </w:p>
        </w:tc>
        <w:tc>
          <w:tcPr>
            <w:tcW w:w="4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регистрации потенциального поставщика на территории соответствующей области, города республиканского значения, столицы, где проводится конкурс</w:t>
            </w:r>
          </w:p>
        </w:tc>
      </w:tr>
      <w:tr>
        <w:trPr>
          <w:trHeight w:val="30" w:hRule="atLeast"/>
        </w:trPr>
        <w:tc>
          <w:tcPr>
            <w:tcW w:w="6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006" w:id="1482"/>
    <w:p>
      <w:pPr>
        <w:spacing w:after="0"/>
        <w:ind w:left="0"/>
        <w:jc w:val="both"/>
      </w:pPr>
      <w:r>
        <w:rPr>
          <w:rFonts w:ascii="Times New Roman"/>
          <w:b w:val="false"/>
          <w:i w:val="false"/>
          <w:color w:val="000000"/>
          <w:sz w:val="28"/>
        </w:rPr>
        <w:t>
      Расчет баллов участников конкурса:</w:t>
      </w:r>
    </w:p>
    <w:bookmarkEnd w:id="14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45"/>
        <w:gridCol w:w="1678"/>
        <w:gridCol w:w="2974"/>
        <w:gridCol w:w="2145"/>
        <w:gridCol w:w="2145"/>
        <w:gridCol w:w="2613"/>
      </w:tblGrid>
      <w:tr>
        <w:trPr>
          <w:trHeight w:val="30" w:hRule="atLeast"/>
        </w:trPr>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7" w:id="148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83"/>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(ИИН)/УНП</w:t>
            </w:r>
          </w:p>
        </w:tc>
        <w:tc>
          <w:tcPr>
            <w:tcW w:w="2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 по критериям</w:t>
            </w:r>
          </w:p>
        </w:tc>
        <w:tc>
          <w:tcPr>
            <w:tcW w:w="2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критериям</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021" w:id="1484"/>
    <w:p>
      <w:pPr>
        <w:spacing w:after="0"/>
        <w:ind w:left="0"/>
        <w:jc w:val="both"/>
      </w:pPr>
      <w:r>
        <w:rPr>
          <w:rFonts w:ascii="Times New Roman"/>
          <w:b w:val="false"/>
          <w:i w:val="false"/>
          <w:color w:val="000000"/>
          <w:sz w:val="28"/>
        </w:rPr>
        <w:t>
      3. Конкурсная комиссия по результатам рассмотрения в соответствии с критериями путем открытого голосования решила:</w:t>
      </w:r>
    </w:p>
    <w:bookmarkEnd w:id="1484"/>
    <w:bookmarkStart w:name="z2022" w:id="1485"/>
    <w:p>
      <w:pPr>
        <w:spacing w:after="0"/>
        <w:ind w:left="0"/>
        <w:jc w:val="both"/>
      </w:pPr>
      <w:r>
        <w:rPr>
          <w:rFonts w:ascii="Times New Roman"/>
          <w:b w:val="false"/>
          <w:i w:val="false"/>
          <w:color w:val="000000"/>
          <w:sz w:val="28"/>
        </w:rPr>
        <w:t>
      1) признать победителем конкурса (лота)_______________________________</w:t>
      </w:r>
      <w:r>
        <w:br/>
      </w:r>
      <w:r>
        <w:rPr>
          <w:rFonts w:ascii="Times New Roman"/>
          <w:b w:val="false"/>
          <w:i w:val="false"/>
          <w:color w:val="000000"/>
          <w:sz w:val="28"/>
        </w:rPr>
        <w:t xml:space="preserve">                   (указать наименование и местонахождение участника конкурса, </w:t>
      </w:r>
      <w:r>
        <w:br/>
      </w:r>
      <w:r>
        <w:rPr>
          <w:rFonts w:ascii="Times New Roman"/>
          <w:b w:val="false"/>
          <w:i w:val="false"/>
          <w:color w:val="000000"/>
          <w:sz w:val="28"/>
        </w:rPr>
        <w:t xml:space="preserve">                         а также условия, на которых он признан победителем),</w:t>
      </w:r>
    </w:p>
    <w:bookmarkEnd w:id="1485"/>
    <w:bookmarkStart w:name="z2023" w:id="1486"/>
    <w:p>
      <w:pPr>
        <w:spacing w:after="0"/>
        <w:ind w:left="0"/>
        <w:jc w:val="both"/>
      </w:pPr>
      <w:r>
        <w:rPr>
          <w:rFonts w:ascii="Times New Roman"/>
          <w:b w:val="false"/>
          <w:i w:val="false"/>
          <w:color w:val="000000"/>
          <w:sz w:val="28"/>
        </w:rPr>
        <w:t>
      занявшим второе место _____________________________________________</w:t>
      </w:r>
      <w:r>
        <w:br/>
      </w:r>
      <w:r>
        <w:rPr>
          <w:rFonts w:ascii="Times New Roman"/>
          <w:b w:val="false"/>
          <w:i w:val="false"/>
          <w:color w:val="000000"/>
          <w:sz w:val="28"/>
        </w:rPr>
        <w:t xml:space="preserve">                   (указать наименование и местонахождение участника конкурса);</w:t>
      </w:r>
    </w:p>
    <w:bookmarkEnd w:id="1486"/>
    <w:bookmarkStart w:name="z2024" w:id="1487"/>
    <w:p>
      <w:pPr>
        <w:spacing w:after="0"/>
        <w:ind w:left="0"/>
        <w:jc w:val="both"/>
      </w:pPr>
      <w:r>
        <w:rPr>
          <w:rFonts w:ascii="Times New Roman"/>
          <w:b w:val="false"/>
          <w:i w:val="false"/>
          <w:color w:val="000000"/>
          <w:sz w:val="28"/>
        </w:rPr>
        <w:t>
      занявшим третье место _____________________________________________</w:t>
      </w:r>
      <w:r>
        <w:br/>
      </w:r>
      <w:r>
        <w:rPr>
          <w:rFonts w:ascii="Times New Roman"/>
          <w:b w:val="false"/>
          <w:i w:val="false"/>
          <w:color w:val="000000"/>
          <w:sz w:val="28"/>
        </w:rPr>
        <w:t xml:space="preserve">                   (указать наименование и местонахождение участника конкурса);</w:t>
      </w:r>
    </w:p>
    <w:bookmarkEnd w:id="1487"/>
    <w:bookmarkStart w:name="z2025" w:id="1488"/>
    <w:p>
      <w:pPr>
        <w:spacing w:after="0"/>
        <w:ind w:left="0"/>
        <w:jc w:val="both"/>
      </w:pPr>
      <w:r>
        <w:rPr>
          <w:rFonts w:ascii="Times New Roman"/>
          <w:b w:val="false"/>
          <w:i w:val="false"/>
          <w:color w:val="000000"/>
          <w:sz w:val="28"/>
        </w:rPr>
        <w:t>
      занявшим четвертое место __________________________________________</w:t>
      </w:r>
      <w:r>
        <w:br/>
      </w:r>
      <w:r>
        <w:rPr>
          <w:rFonts w:ascii="Times New Roman"/>
          <w:b w:val="false"/>
          <w:i w:val="false"/>
          <w:color w:val="000000"/>
          <w:sz w:val="28"/>
        </w:rPr>
        <w:t xml:space="preserve">                   (указать наименование и местонахождение участника конкурса);</w:t>
      </w:r>
    </w:p>
    <w:bookmarkEnd w:id="1488"/>
    <w:bookmarkStart w:name="z2026" w:id="1489"/>
    <w:p>
      <w:pPr>
        <w:spacing w:after="0"/>
        <w:ind w:left="0"/>
        <w:jc w:val="both"/>
      </w:pPr>
      <w:r>
        <w:rPr>
          <w:rFonts w:ascii="Times New Roman"/>
          <w:b w:val="false"/>
          <w:i w:val="false"/>
          <w:color w:val="000000"/>
          <w:sz w:val="28"/>
        </w:rPr>
        <w:t>
      и так далее _____________________________________________________;</w:t>
      </w:r>
    </w:p>
    <w:bookmarkEnd w:id="1489"/>
    <w:bookmarkStart w:name="z2027" w:id="1490"/>
    <w:p>
      <w:pPr>
        <w:spacing w:after="0"/>
        <w:ind w:left="0"/>
        <w:jc w:val="both"/>
      </w:pPr>
      <w:r>
        <w:rPr>
          <w:rFonts w:ascii="Times New Roman"/>
          <w:b w:val="false"/>
          <w:i w:val="false"/>
          <w:color w:val="000000"/>
          <w:sz w:val="28"/>
        </w:rPr>
        <w:t>
      2) Заказчику конкурса ____________________________________________</w:t>
      </w:r>
      <w:r>
        <w:br/>
      </w:r>
      <w:r>
        <w:rPr>
          <w:rFonts w:ascii="Times New Roman"/>
          <w:b w:val="false"/>
          <w:i w:val="false"/>
          <w:color w:val="000000"/>
          <w:sz w:val="28"/>
        </w:rPr>
        <w:t xml:space="preserve">                               (указать наименование и местонахождение)</w:t>
      </w:r>
      <w:r>
        <w:br/>
      </w:r>
      <w:r>
        <w:rPr>
          <w:rFonts w:ascii="Times New Roman"/>
          <w:b w:val="false"/>
          <w:i w:val="false"/>
          <w:color w:val="000000"/>
          <w:sz w:val="28"/>
        </w:rPr>
        <w:t xml:space="preserve"> в установленные настоящими Правилами сроки заключить договор об оказании услуги или </w:t>
      </w:r>
      <w:r>
        <w:br/>
      </w:r>
      <w:r>
        <w:rPr>
          <w:rFonts w:ascii="Times New Roman"/>
          <w:b w:val="false"/>
          <w:i w:val="false"/>
          <w:color w:val="000000"/>
          <w:sz w:val="28"/>
        </w:rPr>
        <w:t xml:space="preserve">поставке товаров по организации питания обучающихся в организациях среднего </w:t>
      </w:r>
      <w:r>
        <w:br/>
      </w:r>
      <w:r>
        <w:rPr>
          <w:rFonts w:ascii="Times New Roman"/>
          <w:b w:val="false"/>
          <w:i w:val="false"/>
          <w:color w:val="000000"/>
          <w:sz w:val="28"/>
        </w:rPr>
        <w:t xml:space="preserve">образования, а также воспитанников и обучающихся дошкольных организаций, организаций </w:t>
      </w:r>
      <w:r>
        <w:br/>
      </w:r>
      <w:r>
        <w:rPr>
          <w:rFonts w:ascii="Times New Roman"/>
          <w:b w:val="false"/>
          <w:i w:val="false"/>
          <w:color w:val="000000"/>
          <w:sz w:val="28"/>
        </w:rPr>
        <w:t>образования для детей-сирот и детей, оставшихся без попечения родителей с ________</w:t>
      </w:r>
      <w:r>
        <w:br/>
      </w:r>
      <w:r>
        <w:rPr>
          <w:rFonts w:ascii="Times New Roman"/>
          <w:b w:val="false"/>
          <w:i w:val="false"/>
          <w:color w:val="000000"/>
          <w:sz w:val="28"/>
        </w:rPr>
        <w:t xml:space="preserve">                                     (указать наименование победителя конкурса)</w:t>
      </w:r>
    </w:p>
    <w:bookmarkEnd w:id="1490"/>
    <w:bookmarkStart w:name="z2028" w:id="1491"/>
    <w:p>
      <w:pPr>
        <w:spacing w:after="0"/>
        <w:ind w:left="0"/>
        <w:jc w:val="both"/>
      </w:pPr>
      <w:r>
        <w:rPr>
          <w:rFonts w:ascii="Times New Roman"/>
          <w:b w:val="false"/>
          <w:i w:val="false"/>
          <w:color w:val="000000"/>
          <w:sz w:val="28"/>
        </w:rPr>
        <w:t>
      Либо:</w:t>
      </w:r>
    </w:p>
    <w:bookmarkEnd w:id="1491"/>
    <w:bookmarkStart w:name="z2029" w:id="1492"/>
    <w:p>
      <w:pPr>
        <w:spacing w:after="0"/>
        <w:ind w:left="0"/>
        <w:jc w:val="both"/>
      </w:pPr>
      <w:r>
        <w:rPr>
          <w:rFonts w:ascii="Times New Roman"/>
          <w:b w:val="false"/>
          <w:i w:val="false"/>
          <w:color w:val="000000"/>
          <w:sz w:val="28"/>
        </w:rPr>
        <w:t xml:space="preserve">
      признать конкурс (лота)_______________________________________ несостоявшимся </w:t>
      </w:r>
      <w:r>
        <w:br/>
      </w:r>
      <w:r>
        <w:rPr>
          <w:rFonts w:ascii="Times New Roman"/>
          <w:b w:val="false"/>
          <w:i w:val="false"/>
          <w:color w:val="000000"/>
          <w:sz w:val="28"/>
        </w:rPr>
        <w:t xml:space="preserve"> (указать наименование конкурса (лота) и причины признания конкурса несостоявшимся)</w:t>
      </w:r>
    </w:p>
    <w:bookmarkEnd w:id="1492"/>
    <w:bookmarkStart w:name="z2030" w:id="1493"/>
    <w:p>
      <w:pPr>
        <w:spacing w:after="0"/>
        <w:ind w:left="0"/>
        <w:jc w:val="both"/>
      </w:pPr>
      <w:r>
        <w:rPr>
          <w:rFonts w:ascii="Times New Roman"/>
          <w:b w:val="false"/>
          <w:i w:val="false"/>
          <w:color w:val="000000"/>
          <w:sz w:val="28"/>
        </w:rPr>
        <w:t>
      Либо:</w:t>
      </w:r>
    </w:p>
    <w:bookmarkEnd w:id="1493"/>
    <w:bookmarkStart w:name="z2031" w:id="1494"/>
    <w:p>
      <w:pPr>
        <w:spacing w:after="0"/>
        <w:ind w:left="0"/>
        <w:jc w:val="both"/>
      </w:pPr>
      <w:r>
        <w:rPr>
          <w:rFonts w:ascii="Times New Roman"/>
          <w:b w:val="false"/>
          <w:i w:val="false"/>
          <w:color w:val="000000"/>
          <w:sz w:val="28"/>
        </w:rPr>
        <w:t>
      Произведена отмена конкурса (лота), основанием которой является: Акты уполномоченных государственных органов (предписание, уведомление, представление, решение) № _________ от дд.мм.гггг.</w:t>
      </w:r>
    </w:p>
    <w:bookmarkEnd w:id="1494"/>
    <w:bookmarkStart w:name="z2032" w:id="1495"/>
    <w:p>
      <w:pPr>
        <w:spacing w:after="0"/>
        <w:ind w:left="0"/>
        <w:jc w:val="both"/>
      </w:pPr>
      <w:r>
        <w:rPr>
          <w:rFonts w:ascii="Times New Roman"/>
          <w:b w:val="false"/>
          <w:i w:val="false"/>
          <w:color w:val="000000"/>
          <w:sz w:val="28"/>
        </w:rPr>
        <w:t>
      Орган, принявший решение об отмене: (_______________________).</w:t>
      </w:r>
    </w:p>
    <w:bookmarkEnd w:id="1495"/>
    <w:bookmarkStart w:name="z2033" w:id="1496"/>
    <w:p>
      <w:pPr>
        <w:spacing w:after="0"/>
        <w:ind w:left="0"/>
        <w:jc w:val="both"/>
      </w:pPr>
      <w:r>
        <w:rPr>
          <w:rFonts w:ascii="Times New Roman"/>
          <w:b w:val="false"/>
          <w:i w:val="false"/>
          <w:color w:val="000000"/>
          <w:sz w:val="28"/>
        </w:rPr>
        <w:t>
      Либо:</w:t>
      </w:r>
    </w:p>
    <w:bookmarkEnd w:id="1496"/>
    <w:bookmarkStart w:name="z2034" w:id="1497"/>
    <w:p>
      <w:pPr>
        <w:spacing w:after="0"/>
        <w:ind w:left="0"/>
        <w:jc w:val="both"/>
      </w:pPr>
      <w:r>
        <w:rPr>
          <w:rFonts w:ascii="Times New Roman"/>
          <w:b w:val="false"/>
          <w:i w:val="false"/>
          <w:color w:val="000000"/>
          <w:sz w:val="28"/>
        </w:rPr>
        <w:t>
      Произведен отказ от конкурса (лота) по приобретению услуг и (или) товаров, не предусмотренных годовым планом приобретения услуг, товаров согласно настоящих Правил.</w:t>
      </w:r>
    </w:p>
    <w:bookmarkEnd w:id="1497"/>
    <w:bookmarkStart w:name="z2035" w:id="1498"/>
    <w:p>
      <w:pPr>
        <w:spacing w:after="0"/>
        <w:ind w:left="0"/>
        <w:jc w:val="both"/>
      </w:pPr>
      <w:r>
        <w:rPr>
          <w:rFonts w:ascii="Times New Roman"/>
          <w:b w:val="false"/>
          <w:i w:val="false"/>
          <w:color w:val="000000"/>
          <w:sz w:val="28"/>
        </w:rPr>
        <w:t>
      Примечание:</w:t>
      </w:r>
    </w:p>
    <w:bookmarkEnd w:id="1498"/>
    <w:bookmarkStart w:name="z2036" w:id="1499"/>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bookmarkEnd w:id="1499"/>
    <w:bookmarkStart w:name="z2037" w:id="1500"/>
    <w:p>
      <w:pPr>
        <w:spacing w:after="0"/>
        <w:ind w:left="0"/>
        <w:jc w:val="both"/>
      </w:pPr>
      <w:r>
        <w:rPr>
          <w:rFonts w:ascii="Times New Roman"/>
          <w:b w:val="false"/>
          <w:i w:val="false"/>
          <w:color w:val="000000"/>
          <w:sz w:val="28"/>
        </w:rPr>
        <w:t>
      Расшифровка аббревиатур:</w:t>
      </w:r>
    </w:p>
    <w:bookmarkEnd w:id="1500"/>
    <w:bookmarkStart w:name="z2038" w:id="1501"/>
    <w:p>
      <w:pPr>
        <w:spacing w:after="0"/>
        <w:ind w:left="0"/>
        <w:jc w:val="both"/>
      </w:pPr>
      <w:r>
        <w:rPr>
          <w:rFonts w:ascii="Times New Roman"/>
          <w:b w:val="false"/>
          <w:i w:val="false"/>
          <w:color w:val="000000"/>
          <w:sz w:val="28"/>
        </w:rPr>
        <w:t>
      БИН – бизнес-идентификационный номер;</w:t>
      </w:r>
    </w:p>
    <w:bookmarkEnd w:id="1501"/>
    <w:bookmarkStart w:name="z2039" w:id="1502"/>
    <w:p>
      <w:pPr>
        <w:spacing w:after="0"/>
        <w:ind w:left="0"/>
        <w:jc w:val="both"/>
      </w:pPr>
      <w:r>
        <w:rPr>
          <w:rFonts w:ascii="Times New Roman"/>
          <w:b w:val="false"/>
          <w:i w:val="false"/>
          <w:color w:val="000000"/>
          <w:sz w:val="28"/>
        </w:rPr>
        <w:t>
      ИИН – индивидуальный идентификационный номер;</w:t>
      </w:r>
    </w:p>
    <w:bookmarkEnd w:id="1502"/>
    <w:bookmarkStart w:name="z2040" w:id="1503"/>
    <w:p>
      <w:pPr>
        <w:spacing w:after="0"/>
        <w:ind w:left="0"/>
        <w:jc w:val="both"/>
      </w:pPr>
      <w:r>
        <w:rPr>
          <w:rFonts w:ascii="Times New Roman"/>
          <w:b w:val="false"/>
          <w:i w:val="false"/>
          <w:color w:val="000000"/>
          <w:sz w:val="28"/>
        </w:rPr>
        <w:t>
      УНП – учетный номер плательщика;</w:t>
      </w:r>
    </w:p>
    <w:bookmarkEnd w:id="1503"/>
    <w:bookmarkStart w:name="z2041" w:id="1504"/>
    <w:p>
      <w:pPr>
        <w:spacing w:after="0"/>
        <w:ind w:left="0"/>
        <w:jc w:val="both"/>
      </w:pPr>
      <w:r>
        <w:rPr>
          <w:rFonts w:ascii="Times New Roman"/>
          <w:b w:val="false"/>
          <w:i w:val="false"/>
          <w:color w:val="000000"/>
          <w:sz w:val="28"/>
        </w:rPr>
        <w:t>
      Ф.И.О. – фамилия имя отчество.</w:t>
      </w:r>
    </w:p>
    <w:bookmarkEnd w:id="15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к Правилам </w:t>
            </w:r>
            <w:r>
              <w:br/>
            </w:r>
            <w:r>
              <w:rPr>
                <w:rFonts w:ascii="Times New Roman"/>
                <w:b w:val="false"/>
                <w:i w:val="false"/>
                <w:color w:val="000000"/>
                <w:sz w:val="20"/>
              </w:rPr>
              <w:t xml:space="preserve">организации питания обучающихся в </w:t>
            </w:r>
            <w:r>
              <w:br/>
            </w:r>
            <w:r>
              <w:rPr>
                <w:rFonts w:ascii="Times New Roman"/>
                <w:b w:val="false"/>
                <w:i w:val="false"/>
                <w:color w:val="000000"/>
                <w:sz w:val="20"/>
              </w:rPr>
              <w:t xml:space="preserve">государственных организациях </w:t>
            </w:r>
            <w:r>
              <w:br/>
            </w:r>
            <w:r>
              <w:rPr>
                <w:rFonts w:ascii="Times New Roman"/>
                <w:b w:val="false"/>
                <w:i w:val="false"/>
                <w:color w:val="000000"/>
                <w:sz w:val="20"/>
              </w:rPr>
              <w:t xml:space="preserve">среднего образования, внешкольных </w:t>
            </w:r>
            <w:r>
              <w:br/>
            </w:r>
            <w:r>
              <w:rPr>
                <w:rFonts w:ascii="Times New Roman"/>
                <w:b w:val="false"/>
                <w:i w:val="false"/>
                <w:color w:val="000000"/>
                <w:sz w:val="20"/>
              </w:rPr>
              <w:t xml:space="preserve">организациях дополнительного образования, </w:t>
            </w:r>
            <w:r>
              <w:br/>
            </w:r>
            <w:r>
              <w:rPr>
                <w:rFonts w:ascii="Times New Roman"/>
                <w:b w:val="false"/>
                <w:i w:val="false"/>
                <w:color w:val="000000"/>
                <w:sz w:val="20"/>
              </w:rPr>
              <w:t xml:space="preserve">а также приобретения товаров, </w:t>
            </w:r>
            <w:r>
              <w:br/>
            </w:r>
            <w:r>
              <w:rPr>
                <w:rFonts w:ascii="Times New Roman"/>
                <w:b w:val="false"/>
                <w:i w:val="false"/>
                <w:color w:val="000000"/>
                <w:sz w:val="20"/>
              </w:rPr>
              <w:t xml:space="preserve">связанных с обеспечением питания детей, </w:t>
            </w:r>
            <w:r>
              <w:br/>
            </w:r>
            <w:r>
              <w:rPr>
                <w:rFonts w:ascii="Times New Roman"/>
                <w:b w:val="false"/>
                <w:i w:val="false"/>
                <w:color w:val="000000"/>
                <w:sz w:val="20"/>
              </w:rPr>
              <w:t xml:space="preserve">воспитывающихся и обучающихся в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государственных дошкольных организациях,</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без попечения родителей, организациях </w:t>
            </w:r>
            <w:r>
              <w:br/>
            </w:r>
            <w:r>
              <w:rPr>
                <w:rFonts w:ascii="Times New Roman"/>
                <w:b w:val="false"/>
                <w:i w:val="false"/>
                <w:color w:val="000000"/>
                <w:sz w:val="20"/>
              </w:rPr>
              <w:t xml:space="preserve">технического и профессионального, </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46" w:id="1505"/>
    <w:p>
      <w:pPr>
        <w:spacing w:after="0"/>
        <w:ind w:left="0"/>
        <w:jc w:val="left"/>
      </w:pPr>
      <w:r>
        <w:rPr>
          <w:rFonts w:ascii="Times New Roman"/>
          <w:b/>
          <w:i w:val="false"/>
          <w:color w:val="000000"/>
        </w:rPr>
        <w:t xml:space="preserve"> Заявка о необходимости приобретения услуги по организации питания в соответствии с Законом о государственно-частном партнерстве ________________________________________________________________ </w:t>
      </w:r>
      <w:r>
        <w:br/>
      </w:r>
      <w:r>
        <w:rPr>
          <w:rFonts w:ascii="Times New Roman"/>
          <w:b/>
          <w:i w:val="false"/>
          <w:color w:val="000000"/>
        </w:rPr>
        <w:t>(наименование, почтовый и электронный адрес организации образования или органа управления образованием)</w:t>
      </w:r>
    </w:p>
    <w:bookmarkEnd w:id="1505"/>
    <w:bookmarkStart w:name="z2047" w:id="1506"/>
    <w:p>
      <w:pPr>
        <w:spacing w:after="0"/>
        <w:ind w:left="0"/>
        <w:jc w:val="both"/>
      </w:pPr>
      <w:r>
        <w:rPr>
          <w:rFonts w:ascii="Times New Roman"/>
          <w:b w:val="false"/>
          <w:i w:val="false"/>
          <w:color w:val="000000"/>
          <w:sz w:val="28"/>
        </w:rPr>
        <w:t>
      сообщает, что имеется потребность в закупе отсутствующего оборудования и/или замене всего изношенного оборудования столовой на новое оборудование, в связи с чем, просит осуществить приобретение услуги по организации питания обучающихся в соответствии с Законом о государственно-частном партнерстве.</w:t>
      </w:r>
    </w:p>
    <w:bookmarkEnd w:id="1506"/>
    <w:bookmarkStart w:name="z2048" w:id="1507"/>
    <w:p>
      <w:pPr>
        <w:spacing w:after="0"/>
        <w:ind w:left="0"/>
        <w:jc w:val="both"/>
      </w:pPr>
      <w:r>
        <w:rPr>
          <w:rFonts w:ascii="Times New Roman"/>
          <w:b w:val="false"/>
          <w:i w:val="false"/>
          <w:color w:val="000000"/>
          <w:sz w:val="28"/>
        </w:rPr>
        <w:t xml:space="preserve">
      Дата  Подпись руководителя___________ М.П.  </w:t>
      </w:r>
    </w:p>
    <w:bookmarkEnd w:id="1507"/>
    <w:bookmarkStart w:name="z2049" w:id="1508"/>
    <w:p>
      <w:pPr>
        <w:spacing w:after="0"/>
        <w:ind w:left="0"/>
        <w:jc w:val="both"/>
      </w:pPr>
      <w:r>
        <w:rPr>
          <w:rFonts w:ascii="Times New Roman"/>
          <w:b w:val="false"/>
          <w:i w:val="false"/>
          <w:color w:val="000000"/>
          <w:sz w:val="28"/>
        </w:rPr>
        <w:t>
      (указать фамилию, имя, отчество (при его наличии), должность).</w:t>
      </w:r>
    </w:p>
    <w:bookmarkEnd w:id="15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к Правилам </w:t>
            </w:r>
            <w:r>
              <w:br/>
            </w:r>
            <w:r>
              <w:rPr>
                <w:rFonts w:ascii="Times New Roman"/>
                <w:b w:val="false"/>
                <w:i w:val="false"/>
                <w:color w:val="000000"/>
                <w:sz w:val="20"/>
              </w:rPr>
              <w:t xml:space="preserve">организации питания обучающихся в </w:t>
            </w:r>
            <w:r>
              <w:br/>
            </w:r>
            <w:r>
              <w:rPr>
                <w:rFonts w:ascii="Times New Roman"/>
                <w:b w:val="false"/>
                <w:i w:val="false"/>
                <w:color w:val="000000"/>
                <w:sz w:val="20"/>
              </w:rPr>
              <w:t xml:space="preserve">государственных организациях </w:t>
            </w:r>
            <w:r>
              <w:br/>
            </w:r>
            <w:r>
              <w:rPr>
                <w:rFonts w:ascii="Times New Roman"/>
                <w:b w:val="false"/>
                <w:i w:val="false"/>
                <w:color w:val="000000"/>
                <w:sz w:val="20"/>
              </w:rPr>
              <w:t xml:space="preserve">среднего образования, внешкольных </w:t>
            </w:r>
            <w:r>
              <w:br/>
            </w:r>
            <w:r>
              <w:rPr>
                <w:rFonts w:ascii="Times New Roman"/>
                <w:b w:val="false"/>
                <w:i w:val="false"/>
                <w:color w:val="000000"/>
                <w:sz w:val="20"/>
              </w:rPr>
              <w:t xml:space="preserve">организациях дополнительного образования, </w:t>
            </w:r>
            <w:r>
              <w:br/>
            </w:r>
            <w:r>
              <w:rPr>
                <w:rFonts w:ascii="Times New Roman"/>
                <w:b w:val="false"/>
                <w:i w:val="false"/>
                <w:color w:val="000000"/>
                <w:sz w:val="20"/>
              </w:rPr>
              <w:t xml:space="preserve">а также приобретения товаров, </w:t>
            </w:r>
            <w:r>
              <w:br/>
            </w:r>
            <w:r>
              <w:rPr>
                <w:rFonts w:ascii="Times New Roman"/>
                <w:b w:val="false"/>
                <w:i w:val="false"/>
                <w:color w:val="000000"/>
                <w:sz w:val="20"/>
              </w:rPr>
              <w:t xml:space="preserve">связанных с обеспечением питания детей, </w:t>
            </w:r>
            <w:r>
              <w:br/>
            </w:r>
            <w:r>
              <w:rPr>
                <w:rFonts w:ascii="Times New Roman"/>
                <w:b w:val="false"/>
                <w:i w:val="false"/>
                <w:color w:val="000000"/>
                <w:sz w:val="20"/>
              </w:rPr>
              <w:t xml:space="preserve">воспитывающихся и обучающихся в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государственных дошкольных организациях,</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без попечения родителей, организациях </w:t>
            </w:r>
            <w:r>
              <w:br/>
            </w:r>
            <w:r>
              <w:rPr>
                <w:rFonts w:ascii="Times New Roman"/>
                <w:b w:val="false"/>
                <w:i w:val="false"/>
                <w:color w:val="000000"/>
                <w:sz w:val="20"/>
              </w:rPr>
              <w:t xml:space="preserve">технического и профессионального, </w:t>
            </w:r>
            <w:r>
              <w:br/>
            </w:r>
            <w:r>
              <w:rPr>
                <w:rFonts w:ascii="Times New Roman"/>
                <w:b w:val="false"/>
                <w:i w:val="false"/>
                <w:color w:val="000000"/>
                <w:sz w:val="20"/>
              </w:rPr>
              <w:t>послесреднего образования</w:t>
            </w:r>
          </w:p>
        </w:tc>
      </w:tr>
    </w:tbl>
    <w:bookmarkStart w:name="z2053" w:id="1509"/>
    <w:p>
      <w:pPr>
        <w:spacing w:after="0"/>
        <w:ind w:left="0"/>
        <w:jc w:val="left"/>
      </w:pPr>
      <w:r>
        <w:rPr>
          <w:rFonts w:ascii="Times New Roman"/>
          <w:b/>
          <w:i w:val="false"/>
          <w:color w:val="000000"/>
        </w:rPr>
        <w:t xml:space="preserve"> Приглашение на участие </w:t>
      </w:r>
    </w:p>
    <w:bookmarkEnd w:id="1509"/>
    <w:bookmarkStart w:name="z2054" w:id="1510"/>
    <w:p>
      <w:pPr>
        <w:spacing w:after="0"/>
        <w:ind w:left="0"/>
        <w:jc w:val="both"/>
      </w:pPr>
      <w:r>
        <w:rPr>
          <w:rFonts w:ascii="Times New Roman"/>
          <w:b w:val="false"/>
          <w:i w:val="false"/>
          <w:color w:val="000000"/>
          <w:sz w:val="28"/>
        </w:rPr>
        <w:t>
      Уважаемый участник (наименование потенциального поставщика)!</w:t>
      </w:r>
    </w:p>
    <w:bookmarkEnd w:id="1510"/>
    <w:bookmarkStart w:name="z2055" w:id="1511"/>
    <w:p>
      <w:pPr>
        <w:spacing w:after="0"/>
        <w:ind w:left="0"/>
        <w:jc w:val="both"/>
      </w:pPr>
      <w:r>
        <w:rPr>
          <w:rFonts w:ascii="Times New Roman"/>
          <w:b w:val="false"/>
          <w:i w:val="false"/>
          <w:color w:val="000000"/>
          <w:sz w:val="28"/>
        </w:rPr>
        <w:t>
      Вы приглашены на участие в приобретении услуг, товаров по организации питания (№ приглашения, наименование приглашения) посредством веб-портала.</w:t>
      </w:r>
    </w:p>
    <w:bookmarkEnd w:id="1511"/>
    <w:bookmarkStart w:name="z2056" w:id="1512"/>
    <w:p>
      <w:pPr>
        <w:spacing w:after="0"/>
        <w:ind w:left="0"/>
        <w:jc w:val="both"/>
      </w:pPr>
      <w:r>
        <w:rPr>
          <w:rFonts w:ascii="Times New Roman"/>
          <w:b w:val="false"/>
          <w:i w:val="false"/>
          <w:color w:val="000000"/>
          <w:sz w:val="28"/>
        </w:rPr>
        <w:t>
      Для просмотра приглашения пройдите по ссылке (ссылка на приглашение).</w:t>
      </w:r>
    </w:p>
    <w:bookmarkEnd w:id="1512"/>
    <w:bookmarkStart w:name="z2057" w:id="1513"/>
    <w:p>
      <w:pPr>
        <w:spacing w:after="0"/>
        <w:ind w:left="0"/>
        <w:jc w:val="both"/>
      </w:pPr>
      <w:r>
        <w:rPr>
          <w:rFonts w:ascii="Times New Roman"/>
          <w:b w:val="false"/>
          <w:i w:val="false"/>
          <w:color w:val="000000"/>
          <w:sz w:val="28"/>
        </w:rPr>
        <w:t>
      Если указанная выше ссылка не открывается, скопируйте ее в буфер обмена, вставьте в адресную строку браузера и нажмите "Ввод".</w:t>
      </w:r>
    </w:p>
    <w:bookmarkEnd w:id="15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к Правилам </w:t>
            </w:r>
            <w:r>
              <w:br/>
            </w:r>
            <w:r>
              <w:rPr>
                <w:rFonts w:ascii="Times New Roman"/>
                <w:b w:val="false"/>
                <w:i w:val="false"/>
                <w:color w:val="000000"/>
                <w:sz w:val="20"/>
              </w:rPr>
              <w:t xml:space="preserve">организации питания обучающихся в </w:t>
            </w:r>
            <w:r>
              <w:br/>
            </w:r>
            <w:r>
              <w:rPr>
                <w:rFonts w:ascii="Times New Roman"/>
                <w:b w:val="false"/>
                <w:i w:val="false"/>
                <w:color w:val="000000"/>
                <w:sz w:val="20"/>
              </w:rPr>
              <w:t xml:space="preserve">государственных организациях </w:t>
            </w:r>
            <w:r>
              <w:br/>
            </w:r>
            <w:r>
              <w:rPr>
                <w:rFonts w:ascii="Times New Roman"/>
                <w:b w:val="false"/>
                <w:i w:val="false"/>
                <w:color w:val="000000"/>
                <w:sz w:val="20"/>
              </w:rPr>
              <w:t xml:space="preserve">среднего образования, внешкольных </w:t>
            </w:r>
            <w:r>
              <w:br/>
            </w:r>
            <w:r>
              <w:rPr>
                <w:rFonts w:ascii="Times New Roman"/>
                <w:b w:val="false"/>
                <w:i w:val="false"/>
                <w:color w:val="000000"/>
                <w:sz w:val="20"/>
              </w:rPr>
              <w:t xml:space="preserve">организациях дополнительного образования, </w:t>
            </w:r>
            <w:r>
              <w:br/>
            </w:r>
            <w:r>
              <w:rPr>
                <w:rFonts w:ascii="Times New Roman"/>
                <w:b w:val="false"/>
                <w:i w:val="false"/>
                <w:color w:val="000000"/>
                <w:sz w:val="20"/>
              </w:rPr>
              <w:t xml:space="preserve">а также приобретения товаров, </w:t>
            </w:r>
            <w:r>
              <w:br/>
            </w:r>
            <w:r>
              <w:rPr>
                <w:rFonts w:ascii="Times New Roman"/>
                <w:b w:val="false"/>
                <w:i w:val="false"/>
                <w:color w:val="000000"/>
                <w:sz w:val="20"/>
              </w:rPr>
              <w:t xml:space="preserve">связанных с обеспечением питания детей, </w:t>
            </w:r>
            <w:r>
              <w:br/>
            </w:r>
            <w:r>
              <w:rPr>
                <w:rFonts w:ascii="Times New Roman"/>
                <w:b w:val="false"/>
                <w:i w:val="false"/>
                <w:color w:val="000000"/>
                <w:sz w:val="20"/>
              </w:rPr>
              <w:t xml:space="preserve">воспитывающихся и обучающихся в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государственных дошкольных организациях,</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без попечения родителей, организациях </w:t>
            </w:r>
            <w:r>
              <w:br/>
            </w:r>
            <w:r>
              <w:rPr>
                <w:rFonts w:ascii="Times New Roman"/>
                <w:b w:val="false"/>
                <w:i w:val="false"/>
                <w:color w:val="000000"/>
                <w:sz w:val="20"/>
              </w:rPr>
              <w:t xml:space="preserve">технического и профессионального, </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62" w:id="1514"/>
    <w:p>
      <w:pPr>
        <w:spacing w:after="0"/>
        <w:ind w:left="0"/>
        <w:jc w:val="left"/>
      </w:pPr>
      <w:r>
        <w:rPr>
          <w:rFonts w:ascii="Times New Roman"/>
          <w:b/>
          <w:i w:val="false"/>
          <w:color w:val="000000"/>
        </w:rPr>
        <w:t xml:space="preserve">                          Акт приема-передачи товара (ов)</w:t>
      </w:r>
    </w:p>
    <w:bookmarkEnd w:id="1514"/>
    <w:bookmarkStart w:name="z2063" w:id="1515"/>
    <w:p>
      <w:pPr>
        <w:spacing w:after="0"/>
        <w:ind w:left="0"/>
        <w:jc w:val="both"/>
      </w:pPr>
      <w:r>
        <w:rPr>
          <w:rFonts w:ascii="Times New Roman"/>
          <w:b w:val="false"/>
          <w:i w:val="false"/>
          <w:color w:val="000000"/>
          <w:sz w:val="28"/>
        </w:rPr>
        <w:t>
      №_____ "___"______ 20___г.</w:t>
      </w:r>
    </w:p>
    <w:bookmarkEnd w:id="1515"/>
    <w:bookmarkStart w:name="z2064" w:id="1516"/>
    <w:p>
      <w:pPr>
        <w:spacing w:after="0"/>
        <w:ind w:left="0"/>
        <w:jc w:val="both"/>
      </w:pPr>
      <w:r>
        <w:rPr>
          <w:rFonts w:ascii="Times New Roman"/>
          <w:b w:val="false"/>
          <w:i w:val="false"/>
          <w:color w:val="000000"/>
          <w:sz w:val="28"/>
        </w:rPr>
        <w:t>
      Номер документа* дата подписания* (фиксируется дата и время подписания акта заказчиком)</w:t>
      </w:r>
    </w:p>
    <w:bookmarkEnd w:id="1516"/>
    <w:bookmarkStart w:name="z2065" w:id="1517"/>
    <w:p>
      <w:pPr>
        <w:spacing w:after="0"/>
        <w:ind w:left="0"/>
        <w:jc w:val="both"/>
      </w:pPr>
      <w:r>
        <w:rPr>
          <w:rFonts w:ascii="Times New Roman"/>
          <w:b w:val="false"/>
          <w:i w:val="false"/>
          <w:color w:val="000000"/>
          <w:sz w:val="28"/>
        </w:rPr>
        <w:t xml:space="preserve">
      Настоящий акт составлен в том, что _____________ (Поставщик), в соответствии </w:t>
      </w:r>
      <w:r>
        <w:br/>
      </w:r>
      <w:r>
        <w:rPr>
          <w:rFonts w:ascii="Times New Roman"/>
          <w:b w:val="false"/>
          <w:i w:val="false"/>
          <w:color w:val="000000"/>
          <w:sz w:val="28"/>
        </w:rPr>
        <w:t xml:space="preserve">                               (наименование Поставщика*) с договором </w:t>
      </w:r>
      <w:r>
        <w:br/>
      </w:r>
      <w:r>
        <w:rPr>
          <w:rFonts w:ascii="Times New Roman"/>
          <w:b w:val="false"/>
          <w:i w:val="false"/>
          <w:color w:val="000000"/>
          <w:sz w:val="28"/>
        </w:rPr>
        <w:t xml:space="preserve">(и дополнительным соглашением) ________________________ от "___" ________ 20 __ года </w:t>
      </w:r>
      <w:r>
        <w:br/>
      </w:r>
      <w:r>
        <w:rPr>
          <w:rFonts w:ascii="Times New Roman"/>
          <w:b w:val="false"/>
          <w:i w:val="false"/>
          <w:color w:val="000000"/>
          <w:sz w:val="28"/>
        </w:rPr>
        <w:t xml:space="preserve">№ _________ (наименование договора (дополнительного соглашения), дата и номер*) в лице </w:t>
      </w:r>
      <w:r>
        <w:br/>
      </w:r>
      <w:r>
        <w:rPr>
          <w:rFonts w:ascii="Times New Roman"/>
          <w:b w:val="false"/>
          <w:i w:val="false"/>
          <w:color w:val="000000"/>
          <w:sz w:val="28"/>
        </w:rPr>
        <w:t xml:space="preserve">нижеподписавшихся представителей Поставщика, передал (а) __________________________ </w:t>
      </w:r>
      <w:r>
        <w:br/>
      </w:r>
      <w:r>
        <w:rPr>
          <w:rFonts w:ascii="Times New Roman"/>
          <w:b w:val="false"/>
          <w:i w:val="false"/>
          <w:color w:val="000000"/>
          <w:sz w:val="28"/>
        </w:rPr>
        <w:t>(Заказчик), в лице нижеподписавшихся представителей (наименование Заказчика*)</w:t>
      </w:r>
    </w:p>
    <w:bookmarkEnd w:id="1517"/>
    <w:bookmarkStart w:name="z2066" w:id="1518"/>
    <w:p>
      <w:pPr>
        <w:spacing w:after="0"/>
        <w:ind w:left="0"/>
        <w:jc w:val="both"/>
      </w:pPr>
      <w:r>
        <w:rPr>
          <w:rFonts w:ascii="Times New Roman"/>
          <w:b w:val="false"/>
          <w:i w:val="false"/>
          <w:color w:val="000000"/>
          <w:sz w:val="28"/>
        </w:rPr>
        <w:t>
      Заказчика принял:</w:t>
      </w:r>
    </w:p>
    <w:bookmarkEnd w:id="1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24"/>
        <w:gridCol w:w="924"/>
        <w:gridCol w:w="924"/>
        <w:gridCol w:w="2803"/>
        <w:gridCol w:w="924"/>
        <w:gridCol w:w="924"/>
        <w:gridCol w:w="3695"/>
        <w:gridCol w:w="1182"/>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7" w:id="1519"/>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товаре**</w:t>
            </w:r>
          </w:p>
          <w:bookmarkEnd w:id="1519"/>
        </w:tc>
      </w:tr>
      <w:tr>
        <w:trPr>
          <w:trHeight w:val="30" w:hRule="atLeast"/>
        </w:trPr>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9" w:id="152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20"/>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28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Номенклатурный (заводской) номер (при наличии)</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 в том числе НДС/без НДС</w:t>
            </w:r>
          </w:p>
        </w:tc>
        <w:tc>
          <w:tcPr>
            <w:tcW w:w="11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8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7" w:id="152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21"/>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105" w:id="1522"/>
    <w:p>
      <w:pPr>
        <w:spacing w:after="0"/>
        <w:ind w:left="0"/>
        <w:jc w:val="both"/>
      </w:pPr>
      <w:r>
        <w:rPr>
          <w:rFonts w:ascii="Times New Roman"/>
          <w:b w:val="false"/>
          <w:i w:val="false"/>
          <w:color w:val="000000"/>
          <w:sz w:val="28"/>
        </w:rPr>
        <w:t>
      Стоимость товара (ов) по данному акту согласно Договору составляет**___________________________ тенге, (цифрами, прописью)</w:t>
      </w:r>
    </w:p>
    <w:bookmarkEnd w:id="1522"/>
    <w:bookmarkStart w:name="z2106" w:id="1523"/>
    <w:p>
      <w:pPr>
        <w:spacing w:after="0"/>
        <w:ind w:left="0"/>
        <w:jc w:val="both"/>
      </w:pPr>
      <w:r>
        <w:rPr>
          <w:rFonts w:ascii="Times New Roman"/>
          <w:b w:val="false"/>
          <w:i w:val="false"/>
          <w:color w:val="000000"/>
          <w:sz w:val="28"/>
        </w:rPr>
        <w:t>
      в том числе НДС/без НДС,</w:t>
      </w:r>
    </w:p>
    <w:bookmarkEnd w:id="1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7"/>
        <w:gridCol w:w="836"/>
        <w:gridCol w:w="716"/>
        <w:gridCol w:w="716"/>
        <w:gridCol w:w="2"/>
        <w:gridCol w:w="1359"/>
        <w:gridCol w:w="520"/>
        <w:gridCol w:w="1419"/>
        <w:gridCol w:w="589"/>
        <w:gridCol w:w="200"/>
        <w:gridCol w:w="1712"/>
        <w:gridCol w:w="1103"/>
        <w:gridCol w:w="1007"/>
        <w:gridCol w:w="685"/>
        <w:gridCol w:w="74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7" w:id="1524"/>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Поставщика*</w:t>
            </w:r>
          </w:p>
          <w:bookmarkEnd w:id="1524"/>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13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поставщика**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5" w:id="152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2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5" w:id="1526"/>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Информация по договору</w:t>
            </w:r>
          </w:p>
          <w:bookmarkEnd w:id="1526"/>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6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0" w:id="152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27"/>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неустойки (штраф, пеня) за просрочку сроков поставки или ненадлежащего исполнения (частичного неисполнения) обязательств***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4" w:id="152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28"/>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8" w:id="152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29"/>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 в том числе произведенные поставщиком по данному акту***</w:t>
            </w:r>
          </w:p>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5" w:id="15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3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2" w:id="153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31"/>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6" w:id="153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532"/>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210" w:id="1533"/>
    <w:p>
      <w:pPr>
        <w:spacing w:after="0"/>
        <w:ind w:left="0"/>
        <w:jc w:val="both"/>
      </w:pPr>
      <w:r>
        <w:rPr>
          <w:rFonts w:ascii="Times New Roman"/>
          <w:b w:val="false"/>
          <w:i w:val="false"/>
          <w:color w:val="000000"/>
          <w:sz w:val="28"/>
        </w:rPr>
        <w:t>
      Приложение: перечень электронных копии документов (прикрепляется поставщиком/заказчиком при наличии)</w:t>
      </w:r>
    </w:p>
    <w:bookmarkEnd w:id="1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61"/>
        <w:gridCol w:w="1195"/>
        <w:gridCol w:w="983"/>
        <w:gridCol w:w="752"/>
        <w:gridCol w:w="1795"/>
        <w:gridCol w:w="1380"/>
        <w:gridCol w:w="752"/>
        <w:gridCol w:w="1386"/>
        <w:gridCol w:w="759"/>
        <w:gridCol w:w="1168"/>
        <w:gridCol w:w="1169"/>
      </w:tblGrid>
      <w:tr>
        <w:trPr>
          <w:trHeight w:val="30" w:hRule="atLeast"/>
        </w:trPr>
        <w:tc>
          <w:tcPr>
            <w:tcW w:w="9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1" w:id="1534"/>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заказчика*</w:t>
            </w:r>
          </w:p>
          <w:bookmarkEnd w:id="1534"/>
        </w:tc>
        <w:tc>
          <w:tcPr>
            <w:tcW w:w="11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9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7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0" w:id="153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35"/>
        </w:tc>
        <w:tc>
          <w:tcPr>
            <w:tcW w:w="1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264" w:id="1536"/>
    <w:p>
      <w:pPr>
        <w:spacing w:after="0"/>
        <w:ind w:left="0"/>
        <w:jc w:val="both"/>
      </w:pPr>
      <w:r>
        <w:rPr>
          <w:rFonts w:ascii="Times New Roman"/>
          <w:b w:val="false"/>
          <w:i w:val="false"/>
          <w:color w:val="000000"/>
          <w:sz w:val="28"/>
        </w:rPr>
        <w:t>
      Примечание:</w:t>
      </w:r>
    </w:p>
    <w:bookmarkEnd w:id="1536"/>
    <w:bookmarkStart w:name="z2265" w:id="1537"/>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bookmarkEnd w:id="1537"/>
    <w:bookmarkStart w:name="z2266" w:id="1538"/>
    <w:p>
      <w:pPr>
        <w:spacing w:after="0"/>
        <w:ind w:left="0"/>
        <w:jc w:val="both"/>
      </w:pPr>
      <w:r>
        <w:rPr>
          <w:rFonts w:ascii="Times New Roman"/>
          <w:b w:val="false"/>
          <w:i w:val="false"/>
          <w:color w:val="000000"/>
          <w:sz w:val="28"/>
        </w:rPr>
        <w:t>
      ** заполняется поставщиком;</w:t>
      </w:r>
    </w:p>
    <w:bookmarkEnd w:id="1538"/>
    <w:bookmarkStart w:name="z2267" w:id="1539"/>
    <w:p>
      <w:pPr>
        <w:spacing w:after="0"/>
        <w:ind w:left="0"/>
        <w:jc w:val="both"/>
      </w:pPr>
      <w:r>
        <w:rPr>
          <w:rFonts w:ascii="Times New Roman"/>
          <w:b w:val="false"/>
          <w:i w:val="false"/>
          <w:color w:val="000000"/>
          <w:sz w:val="28"/>
        </w:rPr>
        <w:t>
      *** заполняется заказчиком.</w:t>
      </w:r>
    </w:p>
    <w:bookmarkEnd w:id="1539"/>
    <w:bookmarkStart w:name="z2268" w:id="1540"/>
    <w:p>
      <w:pPr>
        <w:spacing w:after="0"/>
        <w:ind w:left="0"/>
        <w:jc w:val="both"/>
      </w:pPr>
      <w:r>
        <w:rPr>
          <w:rFonts w:ascii="Times New Roman"/>
          <w:b w:val="false"/>
          <w:i w:val="false"/>
          <w:color w:val="000000"/>
          <w:sz w:val="28"/>
        </w:rPr>
        <w:t>
      Расшифровка аббревиатур:</w:t>
      </w:r>
    </w:p>
    <w:bookmarkEnd w:id="1540"/>
    <w:bookmarkStart w:name="z2269" w:id="1541"/>
    <w:p>
      <w:pPr>
        <w:spacing w:after="0"/>
        <w:ind w:left="0"/>
        <w:jc w:val="both"/>
      </w:pPr>
      <w:r>
        <w:rPr>
          <w:rFonts w:ascii="Times New Roman"/>
          <w:b w:val="false"/>
          <w:i w:val="false"/>
          <w:color w:val="000000"/>
          <w:sz w:val="28"/>
        </w:rPr>
        <w:t>
      БИН – бизнес-идентификационный номер;</w:t>
      </w:r>
    </w:p>
    <w:bookmarkEnd w:id="1541"/>
    <w:bookmarkStart w:name="z2270" w:id="1542"/>
    <w:p>
      <w:pPr>
        <w:spacing w:after="0"/>
        <w:ind w:left="0"/>
        <w:jc w:val="both"/>
      </w:pPr>
      <w:r>
        <w:rPr>
          <w:rFonts w:ascii="Times New Roman"/>
          <w:b w:val="false"/>
          <w:i w:val="false"/>
          <w:color w:val="000000"/>
          <w:sz w:val="28"/>
        </w:rPr>
        <w:t>
      БИК – банковский идентификационный код;</w:t>
      </w:r>
    </w:p>
    <w:bookmarkEnd w:id="1542"/>
    <w:bookmarkStart w:name="z2271" w:id="1543"/>
    <w:p>
      <w:pPr>
        <w:spacing w:after="0"/>
        <w:ind w:left="0"/>
        <w:jc w:val="both"/>
      </w:pPr>
      <w:r>
        <w:rPr>
          <w:rFonts w:ascii="Times New Roman"/>
          <w:b w:val="false"/>
          <w:i w:val="false"/>
          <w:color w:val="000000"/>
          <w:sz w:val="28"/>
        </w:rPr>
        <w:t>
      ИИК – индивидуальный идентификационный код;</w:t>
      </w:r>
    </w:p>
    <w:bookmarkEnd w:id="1543"/>
    <w:bookmarkStart w:name="z2272" w:id="1544"/>
    <w:p>
      <w:pPr>
        <w:spacing w:after="0"/>
        <w:ind w:left="0"/>
        <w:jc w:val="both"/>
      </w:pPr>
      <w:r>
        <w:rPr>
          <w:rFonts w:ascii="Times New Roman"/>
          <w:b w:val="false"/>
          <w:i w:val="false"/>
          <w:color w:val="000000"/>
          <w:sz w:val="28"/>
        </w:rPr>
        <w:t>
      ИИН – индивидуальный идентификационный номер;</w:t>
      </w:r>
    </w:p>
    <w:bookmarkEnd w:id="1544"/>
    <w:bookmarkStart w:name="z2273" w:id="1545"/>
    <w:p>
      <w:pPr>
        <w:spacing w:after="0"/>
        <w:ind w:left="0"/>
        <w:jc w:val="both"/>
      </w:pPr>
      <w:r>
        <w:rPr>
          <w:rFonts w:ascii="Times New Roman"/>
          <w:b w:val="false"/>
          <w:i w:val="false"/>
          <w:color w:val="000000"/>
          <w:sz w:val="28"/>
        </w:rPr>
        <w:t>
      НДС – налог на добавленную стоимость;</w:t>
      </w:r>
    </w:p>
    <w:bookmarkEnd w:id="1545"/>
    <w:bookmarkStart w:name="z2274" w:id="1546"/>
    <w:p>
      <w:pPr>
        <w:spacing w:after="0"/>
        <w:ind w:left="0"/>
        <w:jc w:val="both"/>
      </w:pPr>
      <w:r>
        <w:rPr>
          <w:rFonts w:ascii="Times New Roman"/>
          <w:b w:val="false"/>
          <w:i w:val="false"/>
          <w:color w:val="000000"/>
          <w:sz w:val="28"/>
        </w:rPr>
        <w:t>
      Ф.И.О. – фамилия имя отчество.</w:t>
      </w:r>
    </w:p>
    <w:bookmarkEnd w:id="1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9 к Правилам </w:t>
            </w:r>
            <w:r>
              <w:br/>
            </w:r>
            <w:r>
              <w:rPr>
                <w:rFonts w:ascii="Times New Roman"/>
                <w:b w:val="false"/>
                <w:i w:val="false"/>
                <w:color w:val="000000"/>
                <w:sz w:val="20"/>
              </w:rPr>
              <w:t xml:space="preserve">организации питания обучающихся в </w:t>
            </w:r>
            <w:r>
              <w:br/>
            </w:r>
            <w:r>
              <w:rPr>
                <w:rFonts w:ascii="Times New Roman"/>
                <w:b w:val="false"/>
                <w:i w:val="false"/>
                <w:color w:val="000000"/>
                <w:sz w:val="20"/>
              </w:rPr>
              <w:t xml:space="preserve">государственных организациях </w:t>
            </w:r>
            <w:r>
              <w:br/>
            </w:r>
            <w:r>
              <w:rPr>
                <w:rFonts w:ascii="Times New Roman"/>
                <w:b w:val="false"/>
                <w:i w:val="false"/>
                <w:color w:val="000000"/>
                <w:sz w:val="20"/>
              </w:rPr>
              <w:t xml:space="preserve">среднего образования, внешкольных </w:t>
            </w:r>
            <w:r>
              <w:br/>
            </w:r>
            <w:r>
              <w:rPr>
                <w:rFonts w:ascii="Times New Roman"/>
                <w:b w:val="false"/>
                <w:i w:val="false"/>
                <w:color w:val="000000"/>
                <w:sz w:val="20"/>
              </w:rPr>
              <w:t xml:space="preserve">организациях дополнительного образования, </w:t>
            </w:r>
            <w:r>
              <w:br/>
            </w:r>
            <w:r>
              <w:rPr>
                <w:rFonts w:ascii="Times New Roman"/>
                <w:b w:val="false"/>
                <w:i w:val="false"/>
                <w:color w:val="000000"/>
                <w:sz w:val="20"/>
              </w:rPr>
              <w:t xml:space="preserve">а также приобретения товаров, </w:t>
            </w:r>
            <w:r>
              <w:br/>
            </w:r>
            <w:r>
              <w:rPr>
                <w:rFonts w:ascii="Times New Roman"/>
                <w:b w:val="false"/>
                <w:i w:val="false"/>
                <w:color w:val="000000"/>
                <w:sz w:val="20"/>
              </w:rPr>
              <w:t xml:space="preserve">связанных с обеспечением питания детей, </w:t>
            </w:r>
            <w:r>
              <w:br/>
            </w:r>
            <w:r>
              <w:rPr>
                <w:rFonts w:ascii="Times New Roman"/>
                <w:b w:val="false"/>
                <w:i w:val="false"/>
                <w:color w:val="000000"/>
                <w:sz w:val="20"/>
              </w:rPr>
              <w:t xml:space="preserve">воспитывающихся и обучающихся в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государственных дошкольных организациях,</w:t>
            </w:r>
            <w:r>
              <w:br/>
            </w:r>
            <w:r>
              <w:rPr>
                <w:rFonts w:ascii="Times New Roman"/>
                <w:b w:val="false"/>
                <w:i w:val="false"/>
                <w:color w:val="000000"/>
                <w:sz w:val="20"/>
              </w:rPr>
              <w:t xml:space="preserve">организациях образования для </w:t>
            </w:r>
            <w:r>
              <w:br/>
            </w:r>
            <w:r>
              <w:rPr>
                <w:rFonts w:ascii="Times New Roman"/>
                <w:b w:val="false"/>
                <w:i w:val="false"/>
                <w:color w:val="000000"/>
                <w:sz w:val="20"/>
              </w:rPr>
              <w:t xml:space="preserve">детей-сирот и детей, оставшихся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без попечения родителей, организациях </w:t>
            </w:r>
            <w:r>
              <w:br/>
            </w:r>
            <w:r>
              <w:rPr>
                <w:rFonts w:ascii="Times New Roman"/>
                <w:b w:val="false"/>
                <w:i w:val="false"/>
                <w:color w:val="000000"/>
                <w:sz w:val="20"/>
              </w:rPr>
              <w:t xml:space="preserve">технического и профессионального, </w:t>
            </w:r>
            <w:r>
              <w:br/>
            </w:r>
            <w:r>
              <w:rPr>
                <w:rFonts w:ascii="Times New Roman"/>
                <w:b w:val="false"/>
                <w:i w:val="false"/>
                <w:color w:val="000000"/>
                <w:sz w:val="20"/>
              </w:rPr>
              <w:t>послесреднего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79" w:id="1547"/>
    <w:p>
      <w:pPr>
        <w:spacing w:after="0"/>
        <w:ind w:left="0"/>
        <w:jc w:val="left"/>
      </w:pPr>
      <w:r>
        <w:rPr>
          <w:rFonts w:ascii="Times New Roman"/>
          <w:b/>
          <w:i w:val="false"/>
          <w:color w:val="000000"/>
        </w:rPr>
        <w:t xml:space="preserve">                                Акт оказанных услуг</w:t>
      </w:r>
    </w:p>
    <w:bookmarkEnd w:id="1547"/>
    <w:bookmarkStart w:name="z2280" w:id="1548"/>
    <w:p>
      <w:pPr>
        <w:spacing w:after="0"/>
        <w:ind w:left="0"/>
        <w:jc w:val="both"/>
      </w:pPr>
      <w:r>
        <w:rPr>
          <w:rFonts w:ascii="Times New Roman"/>
          <w:b w:val="false"/>
          <w:i w:val="false"/>
          <w:color w:val="000000"/>
          <w:sz w:val="28"/>
        </w:rPr>
        <w:t>
      №_____ "___"______ 20___г.</w:t>
      </w:r>
    </w:p>
    <w:bookmarkEnd w:id="1548"/>
    <w:bookmarkStart w:name="z2281" w:id="1549"/>
    <w:p>
      <w:pPr>
        <w:spacing w:after="0"/>
        <w:ind w:left="0"/>
        <w:jc w:val="both"/>
      </w:pPr>
      <w:r>
        <w:rPr>
          <w:rFonts w:ascii="Times New Roman"/>
          <w:b w:val="false"/>
          <w:i w:val="false"/>
          <w:color w:val="000000"/>
          <w:sz w:val="28"/>
        </w:rPr>
        <w:t>
      Номер документа* дата подписания* (фиксируется дата и время подписания акта заказчиком)</w:t>
      </w:r>
    </w:p>
    <w:bookmarkEnd w:id="1549"/>
    <w:bookmarkStart w:name="z2282" w:id="1550"/>
    <w:p>
      <w:pPr>
        <w:spacing w:after="0"/>
        <w:ind w:left="0"/>
        <w:jc w:val="both"/>
      </w:pPr>
      <w:r>
        <w:rPr>
          <w:rFonts w:ascii="Times New Roman"/>
          <w:b w:val="false"/>
          <w:i w:val="false"/>
          <w:color w:val="000000"/>
          <w:sz w:val="28"/>
        </w:rPr>
        <w:t xml:space="preserve">
      Настоящий акт составлен в том, что ______________________________ (Поставщик), </w:t>
      </w:r>
      <w:r>
        <w:br/>
      </w:r>
      <w:r>
        <w:rPr>
          <w:rFonts w:ascii="Times New Roman"/>
          <w:b w:val="false"/>
          <w:i w:val="false"/>
          <w:color w:val="000000"/>
          <w:sz w:val="28"/>
        </w:rPr>
        <w:t xml:space="preserve">                                           (наименование Поставщика*)</w:t>
      </w:r>
      <w:r>
        <w:br/>
      </w:r>
      <w:r>
        <w:rPr>
          <w:rFonts w:ascii="Times New Roman"/>
          <w:b w:val="false"/>
          <w:i w:val="false"/>
          <w:color w:val="000000"/>
          <w:sz w:val="28"/>
        </w:rPr>
        <w:t>в соответствии с договором (и дополнительным соглашением) _____________________</w:t>
      </w:r>
      <w:r>
        <w:br/>
      </w:r>
      <w:r>
        <w:rPr>
          <w:rFonts w:ascii="Times New Roman"/>
          <w:b w:val="false"/>
          <w:i w:val="false"/>
          <w:color w:val="000000"/>
          <w:sz w:val="28"/>
        </w:rPr>
        <w:t xml:space="preserve">от "__" _______ 20 __ года № _____ (наименование договора (дополнительного соглашения), </w:t>
      </w:r>
      <w:r>
        <w:br/>
      </w:r>
      <w:r>
        <w:rPr>
          <w:rFonts w:ascii="Times New Roman"/>
          <w:b w:val="false"/>
          <w:i w:val="false"/>
          <w:color w:val="000000"/>
          <w:sz w:val="28"/>
        </w:rPr>
        <w:t>дата и номер*) в лице нижеподписавшихся представителей Поставщика, выполнил (а)</w:t>
      </w:r>
      <w:r>
        <w:br/>
      </w:r>
      <w:r>
        <w:rPr>
          <w:rFonts w:ascii="Times New Roman"/>
          <w:b w:val="false"/>
          <w:i w:val="false"/>
          <w:color w:val="000000"/>
          <w:sz w:val="28"/>
        </w:rPr>
        <w:t>_____________ (Заказчик), в лице нижеподписавшихся представителей (наименование Заказчика*)</w:t>
      </w:r>
    </w:p>
    <w:bookmarkEnd w:id="1550"/>
    <w:bookmarkStart w:name="z2283" w:id="1551"/>
    <w:p>
      <w:pPr>
        <w:spacing w:after="0"/>
        <w:ind w:left="0"/>
        <w:jc w:val="both"/>
      </w:pPr>
      <w:r>
        <w:rPr>
          <w:rFonts w:ascii="Times New Roman"/>
          <w:b w:val="false"/>
          <w:i w:val="false"/>
          <w:color w:val="000000"/>
          <w:sz w:val="28"/>
        </w:rPr>
        <w:t>
      Заказчика принял:</w:t>
      </w:r>
    </w:p>
    <w:bookmarkEnd w:id="1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89"/>
        <w:gridCol w:w="1165"/>
        <w:gridCol w:w="1165"/>
        <w:gridCol w:w="1165"/>
        <w:gridCol w:w="1166"/>
        <w:gridCol w:w="4659"/>
        <w:gridCol w:w="1491"/>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4" w:id="1552"/>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об оказанной услуге**</w:t>
            </w:r>
          </w:p>
          <w:bookmarkEnd w:id="1552"/>
        </w:tc>
      </w:tr>
      <w:tr>
        <w:trPr>
          <w:trHeight w:val="30" w:hRule="atLeast"/>
        </w:trPr>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оказания услуги</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4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 в том числе НДС/без НДС</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2" w:id="155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3"/>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0" w:id="155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54"/>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318" w:id="1555"/>
    <w:p>
      <w:pPr>
        <w:spacing w:after="0"/>
        <w:ind w:left="0"/>
        <w:jc w:val="both"/>
      </w:pPr>
      <w:r>
        <w:rPr>
          <w:rFonts w:ascii="Times New Roman"/>
          <w:b w:val="false"/>
          <w:i w:val="false"/>
          <w:color w:val="000000"/>
          <w:sz w:val="28"/>
        </w:rPr>
        <w:t>
      Стоимость оказанных услуг по данному акту согласно Договору составляет**___________________________ тенге, в том числе НДС/без НДС (цифрами, прописью)</w:t>
      </w:r>
    </w:p>
    <w:bookmarkEnd w:id="1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7"/>
        <w:gridCol w:w="836"/>
        <w:gridCol w:w="716"/>
        <w:gridCol w:w="716"/>
        <w:gridCol w:w="2"/>
        <w:gridCol w:w="1359"/>
        <w:gridCol w:w="520"/>
        <w:gridCol w:w="1419"/>
        <w:gridCol w:w="589"/>
        <w:gridCol w:w="207"/>
        <w:gridCol w:w="1777"/>
        <w:gridCol w:w="1143"/>
        <w:gridCol w:w="1045"/>
        <w:gridCol w:w="685"/>
        <w:gridCol w:w="74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9" w:id="155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Поставщика*</w:t>
            </w:r>
          </w:p>
          <w:bookmarkEnd w:id="1556"/>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13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поставщика**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1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7" w:id="155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7" w:id="1558"/>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Информация по договору</w:t>
            </w:r>
          </w:p>
          <w:bookmarkEnd w:id="1558"/>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2" w:id="155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9"/>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неустойки (штраф, пеня) за просрочку сроков оказания услуги или ненадлежащего исполнения (частичного неисполнения) обязательств***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6" w:id="156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60"/>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0" w:id="156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61"/>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Фактически оказанные по данному акту услуги </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Дата/период оказания услуг*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9" w:id="156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62"/>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5" w:id="156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563"/>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429" w:id="1564"/>
    <w:p>
      <w:pPr>
        <w:spacing w:after="0"/>
        <w:ind w:left="0"/>
        <w:jc w:val="both"/>
      </w:pPr>
      <w:r>
        <w:rPr>
          <w:rFonts w:ascii="Times New Roman"/>
          <w:b w:val="false"/>
          <w:i w:val="false"/>
          <w:color w:val="000000"/>
          <w:sz w:val="28"/>
        </w:rPr>
        <w:t>
      Приложение: перечень электронных копии документов (прикрепляется поставщиком/заказчиком при наличии)</w:t>
      </w:r>
    </w:p>
    <w:bookmarkEnd w:id="1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61"/>
        <w:gridCol w:w="1195"/>
        <w:gridCol w:w="983"/>
        <w:gridCol w:w="752"/>
        <w:gridCol w:w="1795"/>
        <w:gridCol w:w="1380"/>
        <w:gridCol w:w="752"/>
        <w:gridCol w:w="1386"/>
        <w:gridCol w:w="759"/>
        <w:gridCol w:w="1168"/>
        <w:gridCol w:w="1169"/>
      </w:tblGrid>
      <w:tr>
        <w:trPr>
          <w:trHeight w:val="30" w:hRule="atLeast"/>
        </w:trPr>
        <w:tc>
          <w:tcPr>
            <w:tcW w:w="9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 w:id="156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заказчика*</w:t>
            </w:r>
          </w:p>
          <w:bookmarkEnd w:id="1565"/>
        </w:tc>
        <w:tc>
          <w:tcPr>
            <w:tcW w:w="11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9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75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9" w:id="156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66"/>
        </w:tc>
        <w:tc>
          <w:tcPr>
            <w:tcW w:w="1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483" w:id="1567"/>
    <w:p>
      <w:pPr>
        <w:spacing w:after="0"/>
        <w:ind w:left="0"/>
        <w:jc w:val="both"/>
      </w:pPr>
      <w:r>
        <w:rPr>
          <w:rFonts w:ascii="Times New Roman"/>
          <w:b w:val="false"/>
          <w:i w:val="false"/>
          <w:color w:val="000000"/>
          <w:sz w:val="28"/>
        </w:rPr>
        <w:t>
      Примечание:</w:t>
      </w:r>
    </w:p>
    <w:bookmarkEnd w:id="1567"/>
    <w:bookmarkStart w:name="z2484" w:id="1568"/>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bookmarkEnd w:id="1568"/>
    <w:bookmarkStart w:name="z2485" w:id="1569"/>
    <w:p>
      <w:pPr>
        <w:spacing w:after="0"/>
        <w:ind w:left="0"/>
        <w:jc w:val="both"/>
      </w:pPr>
      <w:r>
        <w:rPr>
          <w:rFonts w:ascii="Times New Roman"/>
          <w:b w:val="false"/>
          <w:i w:val="false"/>
          <w:color w:val="000000"/>
          <w:sz w:val="28"/>
        </w:rPr>
        <w:t>
      ** заполняется поставщиком;</w:t>
      </w:r>
    </w:p>
    <w:bookmarkEnd w:id="1569"/>
    <w:bookmarkStart w:name="z2486" w:id="1570"/>
    <w:p>
      <w:pPr>
        <w:spacing w:after="0"/>
        <w:ind w:left="0"/>
        <w:jc w:val="both"/>
      </w:pPr>
      <w:r>
        <w:rPr>
          <w:rFonts w:ascii="Times New Roman"/>
          <w:b w:val="false"/>
          <w:i w:val="false"/>
          <w:color w:val="000000"/>
          <w:sz w:val="28"/>
        </w:rPr>
        <w:t>
      *** заполняется заказчиком.</w:t>
      </w:r>
    </w:p>
    <w:bookmarkEnd w:id="1570"/>
    <w:bookmarkStart w:name="z2487" w:id="1571"/>
    <w:p>
      <w:pPr>
        <w:spacing w:after="0"/>
        <w:ind w:left="0"/>
        <w:jc w:val="both"/>
      </w:pPr>
      <w:r>
        <w:rPr>
          <w:rFonts w:ascii="Times New Roman"/>
          <w:b w:val="false"/>
          <w:i w:val="false"/>
          <w:color w:val="000000"/>
          <w:sz w:val="28"/>
        </w:rPr>
        <w:t>
      Расшифровка аббревиатур:</w:t>
      </w:r>
    </w:p>
    <w:bookmarkEnd w:id="1571"/>
    <w:bookmarkStart w:name="z2488" w:id="1572"/>
    <w:p>
      <w:pPr>
        <w:spacing w:after="0"/>
        <w:ind w:left="0"/>
        <w:jc w:val="both"/>
      </w:pPr>
      <w:r>
        <w:rPr>
          <w:rFonts w:ascii="Times New Roman"/>
          <w:b w:val="false"/>
          <w:i w:val="false"/>
          <w:color w:val="000000"/>
          <w:sz w:val="28"/>
        </w:rPr>
        <w:t>
      БИН – бизнес-идентификационный номер;</w:t>
      </w:r>
    </w:p>
    <w:bookmarkEnd w:id="1572"/>
    <w:bookmarkStart w:name="z2489" w:id="1573"/>
    <w:p>
      <w:pPr>
        <w:spacing w:after="0"/>
        <w:ind w:left="0"/>
        <w:jc w:val="both"/>
      </w:pPr>
      <w:r>
        <w:rPr>
          <w:rFonts w:ascii="Times New Roman"/>
          <w:b w:val="false"/>
          <w:i w:val="false"/>
          <w:color w:val="000000"/>
          <w:sz w:val="28"/>
        </w:rPr>
        <w:t>
      БИК – банковский идентификационный код;</w:t>
      </w:r>
    </w:p>
    <w:bookmarkEnd w:id="1573"/>
    <w:bookmarkStart w:name="z2490" w:id="1574"/>
    <w:p>
      <w:pPr>
        <w:spacing w:after="0"/>
        <w:ind w:left="0"/>
        <w:jc w:val="both"/>
      </w:pPr>
      <w:r>
        <w:rPr>
          <w:rFonts w:ascii="Times New Roman"/>
          <w:b w:val="false"/>
          <w:i w:val="false"/>
          <w:color w:val="000000"/>
          <w:sz w:val="28"/>
        </w:rPr>
        <w:t>
      ИИК – индивидуальный идентификационный код;</w:t>
      </w:r>
    </w:p>
    <w:bookmarkEnd w:id="1574"/>
    <w:bookmarkStart w:name="z2491" w:id="1575"/>
    <w:p>
      <w:pPr>
        <w:spacing w:after="0"/>
        <w:ind w:left="0"/>
        <w:jc w:val="both"/>
      </w:pPr>
      <w:r>
        <w:rPr>
          <w:rFonts w:ascii="Times New Roman"/>
          <w:b w:val="false"/>
          <w:i w:val="false"/>
          <w:color w:val="000000"/>
          <w:sz w:val="28"/>
        </w:rPr>
        <w:t>
      ИИН – индивидуальный идентификационный номер;</w:t>
      </w:r>
    </w:p>
    <w:bookmarkEnd w:id="1575"/>
    <w:bookmarkStart w:name="z2492" w:id="1576"/>
    <w:p>
      <w:pPr>
        <w:spacing w:after="0"/>
        <w:ind w:left="0"/>
        <w:jc w:val="both"/>
      </w:pPr>
      <w:r>
        <w:rPr>
          <w:rFonts w:ascii="Times New Roman"/>
          <w:b w:val="false"/>
          <w:i w:val="false"/>
          <w:color w:val="000000"/>
          <w:sz w:val="28"/>
        </w:rPr>
        <w:t>
      НДС – налог на добавленную стоимость;</w:t>
      </w:r>
    </w:p>
    <w:bookmarkEnd w:id="1576"/>
    <w:bookmarkStart w:name="z2493" w:id="1577"/>
    <w:p>
      <w:pPr>
        <w:spacing w:after="0"/>
        <w:ind w:left="0"/>
        <w:jc w:val="both"/>
      </w:pPr>
      <w:r>
        <w:rPr>
          <w:rFonts w:ascii="Times New Roman"/>
          <w:b w:val="false"/>
          <w:i w:val="false"/>
          <w:color w:val="000000"/>
          <w:sz w:val="28"/>
        </w:rPr>
        <w:t>
      Ф.И.О. – фамилия имя отчество.</w:t>
      </w:r>
    </w:p>
    <w:bookmarkEnd w:id="15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